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tbl>
      <w:tblPr>
        <w:tblStyle w:val="13"/>
        <w:tblW w:w="10886" w:type="dxa"/>
        <w:tblInd w:w="0" w:type="dxa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5080"/>
        <w:gridCol w:w="2765"/>
        <w:gridCol w:w="3041"/>
      </w:tblGrid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0886" w:type="dxa"/>
            <w:gridSpan w:val="3"/>
            <w:shd w:val="clear" w:color="auto" w:fill="000000"/>
          </w:tcPr>
          <w:p>
            <w:pPr>
              <w:pStyle w:val="156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1. Personal details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5080" w:type="dxa"/>
            <w:tcBorders>
              <w:bottom w:val="single" w:color="999999" w:sz="4" w:space="0"/>
            </w:tcBorders>
            <w:shd w:val="clear" w:color="auto" w:fill="auto"/>
          </w:tcPr>
          <w:p>
            <w:pPr>
              <w:pStyle w:val="156"/>
            </w:pPr>
            <w:r>
              <w:t>Surname</w:t>
            </w:r>
          </w:p>
        </w:tc>
        <w:tc>
          <w:tcPr>
            <w:tcW w:w="5806" w:type="dxa"/>
            <w:gridSpan w:val="2"/>
            <w:tcBorders>
              <w:bottom w:val="single" w:color="999999" w:sz="4" w:space="0"/>
            </w:tcBorders>
            <w:shd w:val="clear" w:color="auto" w:fill="auto"/>
          </w:tcPr>
          <w:p>
            <w:pPr>
              <w:pStyle w:val="156"/>
            </w:pPr>
            <w:r>
              <w:t>Given names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0886" w:type="dxa"/>
            <w:gridSpan w:val="3"/>
            <w:shd w:val="clear" w:color="auto" w:fill="auto"/>
          </w:tcPr>
          <w:p>
            <w:pPr>
              <w:pStyle w:val="156"/>
            </w:pPr>
            <w:r>
              <w:t>Postal address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5080" w:type="dxa"/>
            <w:shd w:val="clear" w:color="auto" w:fill="auto"/>
          </w:tcPr>
          <w:p>
            <w:pPr>
              <w:pStyle w:val="156"/>
            </w:pPr>
            <w:r>
              <w:t>Suburb</w:t>
            </w:r>
          </w:p>
        </w:tc>
        <w:tc>
          <w:tcPr>
            <w:tcW w:w="2765" w:type="dxa"/>
            <w:shd w:val="clear" w:color="auto" w:fill="auto"/>
          </w:tcPr>
          <w:p>
            <w:pPr>
              <w:pStyle w:val="156"/>
            </w:pPr>
            <w:r>
              <w:t>State</w:t>
            </w:r>
          </w:p>
        </w:tc>
        <w:tc>
          <w:tcPr>
            <w:tcW w:w="3041" w:type="dxa"/>
            <w:shd w:val="clear" w:color="auto" w:fill="auto"/>
          </w:tcPr>
          <w:p>
            <w:pPr>
              <w:pStyle w:val="156"/>
            </w:pPr>
            <w:r>
              <w:t>Postcode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5080" w:type="dxa"/>
            <w:shd w:val="clear" w:color="auto" w:fill="auto"/>
          </w:tcPr>
          <w:p>
            <w:pPr>
              <w:pStyle w:val="156"/>
            </w:pPr>
            <w:r>
              <w:t>Phone</w:t>
            </w:r>
          </w:p>
        </w:tc>
        <w:tc>
          <w:tcPr>
            <w:tcW w:w="5806" w:type="dxa"/>
            <w:gridSpan w:val="2"/>
            <w:shd w:val="clear" w:color="auto" w:fill="auto"/>
          </w:tcPr>
          <w:p>
            <w:pPr>
              <w:pStyle w:val="156"/>
            </w:pPr>
            <w:r>
              <w:t>Email address</w:t>
            </w:r>
          </w:p>
        </w:tc>
      </w:tr>
    </w:tbl>
    <w:p>
      <w:pPr>
        <w:pStyle w:val="156"/>
      </w:pPr>
    </w:p>
    <w:tbl>
      <w:tblPr>
        <w:tblStyle w:val="13"/>
        <w:tblW w:w="10886" w:type="dxa"/>
        <w:tblInd w:w="0" w:type="dxa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417"/>
        <w:gridCol w:w="2617"/>
        <w:gridCol w:w="425"/>
        <w:gridCol w:w="7427"/>
      </w:tblGrid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</w:tblPrEx>
        <w:tc>
          <w:tcPr>
            <w:tcW w:w="10886" w:type="dxa"/>
            <w:gridSpan w:val="4"/>
            <w:shd w:val="clear" w:color="auto" w:fill="000000" w:themeFill="text1"/>
          </w:tcPr>
          <w:p>
            <w:pPr>
              <w:pStyle w:val="156"/>
              <w:rPr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2. Have you read the proposed amending Local Law?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6" w:hRule="atLeast"/>
        </w:trPr>
        <w:tc>
          <w:tcPr>
            <w:tcW w:w="417" w:type="dxa"/>
            <w:shd w:val="clear" w:color="auto" w:fill="auto"/>
          </w:tcPr>
          <w:p>
            <w:pPr>
              <w:pStyle w:val="204"/>
              <w:numPr>
                <w:ilvl w:val="0"/>
                <w:numId w:val="22"/>
              </w:numPr>
              <w:spacing w:before="40"/>
            </w:pPr>
          </w:p>
        </w:tc>
        <w:tc>
          <w:tcPr>
            <w:tcW w:w="2617" w:type="dxa"/>
            <w:shd w:val="clear" w:color="auto" w:fill="auto"/>
          </w:tcPr>
          <w:p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Yes </w:t>
            </w:r>
          </w:p>
        </w:tc>
        <w:tc>
          <w:tcPr>
            <w:tcW w:w="425" w:type="dxa"/>
            <w:shd w:val="clear" w:color="auto" w:fill="auto"/>
          </w:tcPr>
          <w:p>
            <w:pPr>
              <w:pStyle w:val="204"/>
              <w:numPr>
                <w:ilvl w:val="0"/>
                <w:numId w:val="22"/>
              </w:numPr>
              <w:spacing w:before="40"/>
            </w:pPr>
          </w:p>
        </w:tc>
        <w:tc>
          <w:tcPr>
            <w:tcW w:w="7427" w:type="dxa"/>
            <w:shd w:val="clear" w:color="auto" w:fill="auto"/>
          </w:tcPr>
          <w:p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</w:t>
            </w:r>
          </w:p>
        </w:tc>
      </w:tr>
    </w:tbl>
    <w:p>
      <w:pPr>
        <w:pStyle w:val="156"/>
      </w:pPr>
    </w:p>
    <w:tbl>
      <w:tblPr>
        <w:tblStyle w:val="13"/>
        <w:tblW w:w="10886" w:type="dxa"/>
        <w:tblInd w:w="0" w:type="dxa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417"/>
        <w:gridCol w:w="2617"/>
        <w:gridCol w:w="425"/>
        <w:gridCol w:w="7427"/>
      </w:tblGrid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0886" w:type="dxa"/>
            <w:gridSpan w:val="4"/>
            <w:shd w:val="clear" w:color="auto" w:fill="000000"/>
          </w:tcPr>
          <w:p>
            <w:pPr>
              <w:pStyle w:val="156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3. Submission – Part A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gridSpan w:val="4"/>
            <w:shd w:val="clear" w:color="auto" w:fill="auto"/>
          </w:tcPr>
          <w:p>
            <w:pPr>
              <w:pStyle w:val="156"/>
            </w:pPr>
            <w:r>
              <w:rPr>
                <w:rFonts w:cs="Arial"/>
                <w:b/>
                <w:iCs/>
                <w:szCs w:val="20"/>
                <w:lang w:val="en-US"/>
              </w:rPr>
              <w:t>PLEASE CLEARLY STATE THE PROPOSED AMENDMENT</w:t>
            </w:r>
            <w:r>
              <w:rPr>
                <w:rFonts w:hint="default" w:cs="Arial"/>
                <w:b/>
                <w:iCs/>
                <w:szCs w:val="20"/>
                <w:lang w:val="en-US"/>
              </w:rPr>
              <w:t>/s</w:t>
            </w:r>
            <w:r>
              <w:rPr>
                <w:rFonts w:cs="Arial"/>
                <w:b/>
                <w:iCs/>
                <w:szCs w:val="20"/>
                <w:lang w:val="en-US"/>
              </w:rPr>
              <w:t xml:space="preserve"> YOU ARE REFERRING TO 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gridSpan w:val="4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gridSpan w:val="4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gridSpan w:val="4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gridSpan w:val="4"/>
            <w:shd w:val="clear" w:color="auto" w:fill="auto"/>
          </w:tcPr>
          <w:p>
            <w:pPr>
              <w:pStyle w:val="156"/>
              <w:tabs>
                <w:tab w:val="left" w:pos="4365"/>
              </w:tabs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gridSpan w:val="4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gridSpan w:val="4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gridSpan w:val="4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0886" w:type="dxa"/>
            <w:gridSpan w:val="4"/>
            <w:tcBorders>
              <w:bottom w:val="single" w:color="999999" w:sz="4" w:space="0"/>
            </w:tcBorders>
            <w:shd w:val="clear" w:color="auto" w:fill="000000"/>
          </w:tcPr>
          <w:p>
            <w:pPr>
              <w:pStyle w:val="156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3. Submission – Part A(i) – do you agree with this proposed amendment?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6" w:hRule="atLeast"/>
        </w:trPr>
        <w:tc>
          <w:tcPr>
            <w:tcW w:w="417" w:type="dxa"/>
            <w:shd w:val="clear" w:color="auto" w:fill="auto"/>
          </w:tcPr>
          <w:p>
            <w:pPr>
              <w:pStyle w:val="204"/>
              <w:numPr>
                <w:ilvl w:val="0"/>
                <w:numId w:val="22"/>
              </w:numPr>
              <w:spacing w:before="40"/>
            </w:pPr>
          </w:p>
        </w:tc>
        <w:tc>
          <w:tcPr>
            <w:tcW w:w="2617" w:type="dxa"/>
            <w:shd w:val="clear" w:color="auto" w:fill="auto"/>
          </w:tcPr>
          <w:p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Yes </w:t>
            </w:r>
          </w:p>
        </w:tc>
        <w:tc>
          <w:tcPr>
            <w:tcW w:w="425" w:type="dxa"/>
            <w:shd w:val="clear" w:color="auto" w:fill="auto"/>
          </w:tcPr>
          <w:p>
            <w:pPr>
              <w:pStyle w:val="204"/>
              <w:numPr>
                <w:ilvl w:val="0"/>
                <w:numId w:val="22"/>
              </w:numPr>
              <w:spacing w:before="40"/>
            </w:pPr>
          </w:p>
        </w:tc>
        <w:tc>
          <w:tcPr>
            <w:tcW w:w="7427" w:type="dxa"/>
            <w:shd w:val="clear" w:color="auto" w:fill="auto"/>
          </w:tcPr>
          <w:p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</w:t>
            </w:r>
          </w:p>
        </w:tc>
      </w:tr>
    </w:tbl>
    <w:p>
      <w:pPr>
        <w:rPr>
          <w:szCs w:val="22"/>
        </w:rPr>
      </w:pPr>
    </w:p>
    <w:tbl>
      <w:tblPr>
        <w:tblStyle w:val="13"/>
        <w:tblW w:w="10886" w:type="dxa"/>
        <w:tblInd w:w="0" w:type="dxa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0886"/>
      </w:tblGrid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  <w:tblHeader/>
        </w:trPr>
        <w:tc>
          <w:tcPr>
            <w:tcW w:w="0" w:type="auto"/>
            <w:shd w:val="clear" w:color="auto" w:fill="000000"/>
          </w:tcPr>
          <w:p>
            <w:pPr>
              <w:pStyle w:val="156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4. Submission – Part B 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shd w:val="clear" w:color="auto" w:fill="auto"/>
          </w:tcPr>
          <w:p>
            <w:pPr>
              <w:pStyle w:val="156"/>
            </w:pPr>
            <w:r>
              <w:t xml:space="preserve">Please outline your recommendations </w:t>
            </w:r>
            <w:r>
              <w:rPr>
                <w:i/>
              </w:rPr>
              <w:t>(attach a separate sheet if necessary)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shd w:val="clear" w:color="auto" w:fill="auto"/>
          </w:tcPr>
          <w:p>
            <w:pPr>
              <w:pStyle w:val="156"/>
            </w:pP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" w:hRule="atLeast"/>
        </w:trPr>
        <w:tc>
          <w:tcPr>
            <w:tcW w:w="0" w:type="auto"/>
            <w:shd w:val="clear" w:color="auto" w:fill="auto"/>
          </w:tcPr>
          <w:p>
            <w:pPr>
              <w:pStyle w:val="156"/>
            </w:pPr>
          </w:p>
        </w:tc>
      </w:tr>
    </w:tbl>
    <w:p>
      <w:pPr>
        <w:pStyle w:val="197"/>
        <w:rPr>
          <w:sz w:val="20"/>
          <w:szCs w:val="20"/>
        </w:rPr>
      </w:pPr>
    </w:p>
    <w:p>
      <w:pPr>
        <w:pStyle w:val="156"/>
      </w:pPr>
    </w:p>
    <w:p>
      <w:pPr>
        <w:pStyle w:val="197"/>
      </w:pPr>
      <w:bookmarkStart w:id="0" w:name="_GoBack"/>
      <w:bookmarkEnd w:id="0"/>
    </w:p>
    <w:sectPr>
      <w:headerReference r:id="rId5" w:type="first"/>
      <w:footerReference r:id="rId6" w:type="default"/>
      <w:headerReference r:id="rId4" w:type="even"/>
      <w:type w:val="continuous"/>
      <w:pgSz w:w="11906" w:h="16838"/>
      <w:pgMar w:top="1134" w:right="567" w:bottom="1134" w:left="567" w:header="567" w:footer="567" w:gutter="0"/>
      <w:pgNumType w:start="1"/>
      <w:cols w:space="284" w:num="1"/>
      <w:titlePg/>
      <w:docGrid w:linePitch="360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1">
      <wne:macro wne:macroName="TEMPLATEPROJECT.NEWMACROS.MACROC"/>
    </wne:keymap>
    <wne:keymap wne:kcmPrimary="0232">
      <wne:macro wne:macroName="TEMPLATEPROJECT.NEWMACROS.MACROA"/>
    </wne:keymap>
    <wne:keymap wne:kcmPrimary="0233">
      <wne:macro wne:macroName="TEMPLATEPROJECT.NEWMACROS.MACROB"/>
    </wne:keymap>
    <wne:keymap wne:kcmPrimary="02DB">
      <wne:acd wne:acdName="acd0"/>
    </wne:keymap>
  </wne:keymaps>
  <wne:toolbars>
    <wne:toolbarData r:id="rId1"/>
  </wne:toolbars>
  <wne:acds>
    <wne:acd wne:argValue="qPBXAGkAbgBnAGQAaQBuAGcAcwA=" wne:acdName="acd0" wne:fciBasedOn="Symbol"/>
  </wne:acd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6"/>
    </w:pPr>
  </w:p>
  <w:tbl>
    <w:tblPr>
      <w:tblStyle w:val="13"/>
      <w:tblW w:w="0" w:type="auto"/>
      <w:tblInd w:w="0" w:type="dxa"/>
      <w:tblBorders>
        <w:top w:val="single" w:color="999999" w:sz="4" w:space="0"/>
        <w:left w:val="single" w:color="999999" w:sz="4" w:space="0"/>
        <w:bottom w:val="single" w:color="999999" w:sz="4" w:space="0"/>
        <w:right w:val="single" w:color="999999" w:sz="4" w:space="0"/>
        <w:insideH w:val="single" w:color="999999" w:sz="4" w:space="0"/>
        <w:insideV w:val="single" w:color="999999" w:sz="4" w:space="0"/>
      </w:tblBorders>
      <w:tblLayout w:type="autofit"/>
      <w:tblCellMar>
        <w:top w:w="0" w:type="dxa"/>
        <w:left w:w="57" w:type="dxa"/>
        <w:bottom w:w="0" w:type="dxa"/>
        <w:right w:w="57" w:type="dxa"/>
      </w:tblCellMar>
    </w:tblPr>
    <w:tblGrid>
      <w:gridCol w:w="10886"/>
    </w:tblGrid>
    <w:tr>
      <w:tblPrEx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CellMar>
          <w:top w:w="0" w:type="dxa"/>
          <w:left w:w="57" w:type="dxa"/>
          <w:bottom w:w="0" w:type="dxa"/>
          <w:right w:w="57" w:type="dxa"/>
        </w:tblCellMar>
      </w:tblPrEx>
      <w:tc>
        <w:tcPr>
          <w:tcW w:w="10988" w:type="dxa"/>
          <w:shd w:val="clear" w:color="auto" w:fill="auto"/>
        </w:tcPr>
        <w:p>
          <w:pPr>
            <w:pStyle w:val="188"/>
            <w:rPr>
              <w:b/>
            </w:rPr>
          </w:pPr>
          <w:r>
            <w:rPr>
              <w:b/>
            </w:rPr>
            <w:t>Privacy</w:t>
          </w:r>
        </w:p>
        <w:p>
          <w:pPr>
            <w:pStyle w:val="206"/>
            <w:spacing w:before="40" w:after="40"/>
          </w:pPr>
          <w:r>
            <w:t xml:space="preserve">Council will use any personal information provided for the intended purpose only and for remaining in contact with you. Council is authorised to collect this information in accordance with the </w:t>
          </w:r>
          <w:r>
            <w:rPr>
              <w:i/>
            </w:rPr>
            <w:t>Local Government Act 2009</w:t>
          </w:r>
          <w:r>
            <w:t xml:space="preserve"> and other Local Government Acts. Your personal information is only accessed by persons authorised to do so. Your personal information is dealt with in accordance with council’s privacy policy.</w:t>
          </w:r>
        </w:p>
      </w:tc>
    </w:tr>
  </w:tbl>
  <w:p>
    <w:pPr>
      <w:pStyle w:val="206"/>
    </w:pPr>
  </w:p>
  <w:p>
    <w:pPr>
      <w:pStyle w:val="206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3204845</wp:posOffset>
              </wp:positionH>
              <wp:positionV relativeFrom="paragraph">
                <wp:posOffset>506095</wp:posOffset>
              </wp:positionV>
              <wp:extent cx="2736215" cy="379095"/>
              <wp:effectExtent l="0" t="0" r="0" b="1905"/>
              <wp:wrapNone/>
              <wp:docPr id="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6215" cy="379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2" o:spid="_x0000_s1026" o:spt="202" type="#_x0000_t202" style="position:absolute;left:0pt;margin-left:252.35pt;margin-top:39.85pt;height:29.85pt;width:215.45pt;z-index:251662336;mso-width-relative:margin;mso-height-relative:margin;mso-width-percent:400;mso-height-percent:200;" fillcolor="#FFFFFF" filled="t" stroked="f" coordsize="21600,21600" o:gfxdata="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CLyd83aAAAA&#10;CgEAAA8AAAAAAAAAAQAgAAAAIgAAAGRycy9kb3ducmV2LnhtbFBLAQIUABQAAAAIAIdO4kALLXxj&#10;GwIAAD0EAAAOAAAAAAAAAAEAIAAAACkBAABkcnMvZTJvRG9jLnhtbFBLBQYAAAAABgAGAFkBAAC2&#10;BQAAAAA=&#10;">
              <v:fill on="t" focussize="0,0"/>
              <v:stroke on="f"/>
              <v:imagedata o:title=""/>
              <o:lock v:ext="edit" aspectratio="f"/>
              <v:textbox style="mso-fit-shape-to-text:t;">
                <w:txbxContent>
                  <w:p/>
                </w:txbxContent>
              </v:textbox>
            </v:shape>
          </w:pict>
        </mc:Fallback>
      </mc:AlternateContent>
    </w:r>
    <w:r>
      <w:drawing>
        <wp:inline distT="0" distB="0" distL="0" distR="0">
          <wp:extent cx="6057900" cy="657225"/>
          <wp:effectExtent l="0" t="0" r="0" b="0"/>
          <wp:docPr id="1" name="Picture 1" descr="Sunshine Coast Council contact_reply paid 84374_2 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unshine Coast Council contact_reply paid 84374_2 c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579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Style w:val="206"/>
    </w:pPr>
  </w:p>
  <w:p>
    <w:pPr>
      <w:pStyle w:val="206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2</w:t>
    </w:r>
    <w:r>
      <w:fldChar w:fldCharType="end"/>
    </w:r>
    <w:r>
      <w:tab/>
    </w:r>
    <w:r>
      <w:rPr>
        <w:b/>
      </w:rPr>
      <w:fldChar w:fldCharType="begin"/>
    </w:r>
    <w:r>
      <w:rPr>
        <w:b/>
      </w:rPr>
      <w:instrText xml:space="preserve"> TITLE  \* FirstCap  \* MERGEFORMAT </w:instrText>
    </w:r>
    <w:r>
      <w:rPr>
        <w:b/>
      </w:rPr>
      <w:fldChar w:fldCharType="separate"/>
    </w:r>
    <w:r>
      <w:rPr>
        <w:b/>
      </w:rPr>
      <w:t>Local Law Review</w:t>
    </w:r>
    <w:r>
      <w:rPr>
        <w:b/>
      </w:rPr>
      <w:fldChar w:fldCharType="end"/>
    </w:r>
    <w:r>
      <w:t xml:space="preserve"> </w:t>
    </w:r>
    <w:r>
      <w:fldChar w:fldCharType="begin"/>
    </w:r>
    <w:r>
      <w:instrText xml:space="preserve"> SUBJECT  \* FirstCap  \* MERGEFORMAT </w:instrText>
    </w:r>
    <w:r>
      <w:fldChar w:fldCharType="separate"/>
    </w:r>
    <w:r>
      <w:t>Submission Form</w:t>
    </w:r>
    <w:r>
      <w:fldChar w:fldCharType="end"/>
    </w:r>
    <w:r>
      <w:t xml:space="preserve"> V1 01/19</w:t>
    </w:r>
  </w:p>
  <w:p>
    <w:pPr>
      <w:pStyle w:val="3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0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27925" cy="10650855"/>
          <wp:effectExtent l="0" t="0" r="0" b="0"/>
          <wp:wrapNone/>
          <wp:docPr id="20" name="Picture 20" descr="SCC Form templat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 descr="SCC Form templat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7925" cy="1065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5"/>
      <w:ind w:left="4320" w:firstLine="720"/>
      <w:jc w:val="center"/>
    </w:pP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2138045</wp:posOffset>
              </wp:positionH>
              <wp:positionV relativeFrom="paragraph">
                <wp:posOffset>-129540</wp:posOffset>
              </wp:positionV>
              <wp:extent cx="4844415" cy="718185"/>
              <wp:effectExtent l="21590" t="20955" r="20320" b="2286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4415" cy="7181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38100" cmpd="sng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b/>
                              <w:color w:val="FFFFFF"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2"/>
                              <w:szCs w:val="32"/>
                            </w:rPr>
                            <w:t xml:space="preserve">Local Law Review </w:t>
                          </w:r>
                        </w:p>
                        <w:p>
                          <w:pPr>
                            <w:jc w:val="right"/>
                            <w:rPr>
                              <w:color w:val="FFFFFF"/>
                            </w:rPr>
                          </w:pPr>
                          <w:r>
                            <w:rPr>
                              <w:b/>
                              <w:color w:val="FFFFFF"/>
                            </w:rPr>
                            <w:t>Community Consultation – Submission Form</w:t>
                          </w:r>
                        </w:p>
                        <w:p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68.35pt;margin-top:-10.2pt;height:56.55pt;width:381.45pt;z-index:251661312;mso-width-relative:page;mso-height-relative:page;" fillcolor="#000000" filled="t" stroked="t" coordsize="21600,21600" o:gfxdata="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BVSFOrbAAAACwEAAA8AAAAAAAAAAQAg&#10;AAAAIgAAAGRycy9kb3ducmV2LnhtbFBLAQIUABQAAAAIAIdO4kAQOfl3RAIAALkEAAAOAAAAAAAA&#10;AAEAIAAAACoBAABkcnMvZTJvRG9jLnhtbFBLBQYAAAAABgAGAFkBAADgBQAAAAA=&#10;">
              <v:fill on="t" focussize="0,0"/>
              <v:stroke weight="3pt" color="#000000" miterlimit="8" joinstyle="miter"/>
              <v:imagedata o:title=""/>
              <o:lock v:ext="edit" aspectratio="f"/>
              <v:textbox>
                <w:txbxContent>
                  <w:p>
                    <w:pPr>
                      <w:jc w:val="right"/>
                      <w:rPr>
                        <w:b/>
                        <w:color w:val="FFFFFF"/>
                        <w:sz w:val="32"/>
                        <w:szCs w:val="32"/>
                      </w:rPr>
                    </w:pPr>
                    <w:r>
                      <w:rPr>
                        <w:b/>
                        <w:color w:val="FFFFFF"/>
                        <w:sz w:val="32"/>
                        <w:szCs w:val="32"/>
                      </w:rPr>
                      <w:t xml:space="preserve">Local Law Review </w:t>
                    </w:r>
                  </w:p>
                  <w:p>
                    <w:pPr>
                      <w:jc w:val="right"/>
                      <w:rPr>
                        <w:color w:val="FFFFFF"/>
                      </w:rPr>
                    </w:pPr>
                    <w:r>
                      <w:rPr>
                        <w:b/>
                        <w:color w:val="FFFFFF"/>
                      </w:rPr>
                      <w:t>Community Consultation – Submission Form</w:t>
                    </w:r>
                  </w:p>
                  <w:p/>
                </w:txbxContent>
              </v:textbox>
            </v:shape>
          </w:pict>
        </mc:Fallback>
      </mc:AlternateContent>
    </w:r>
    <w:r>
      <w:rPr>
        <w:sz w:val="24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-1270</wp:posOffset>
          </wp:positionH>
          <wp:positionV relativeFrom="page">
            <wp:posOffset>0</wp:posOffset>
          </wp:positionV>
          <wp:extent cx="7553960" cy="10676890"/>
          <wp:effectExtent l="0" t="0" r="0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3960" cy="10676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lowerLetter"/>
      <w:pStyle w:val="79"/>
      <w:lvlText w:val="(%1)"/>
      <w:lvlJc w:val="left"/>
      <w:pPr>
        <w:tabs>
          <w:tab w:val="left" w:pos="737"/>
        </w:tabs>
        <w:ind w:left="737" w:hanging="397"/>
      </w:pPr>
      <w:rPr>
        <w:rFonts w:hint="default" w:ascii="Arial" w:hAnsi="Arial"/>
      </w:r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"/>
      <w:lvlJc w:val="left"/>
      <w:pPr>
        <w:tabs>
          <w:tab w:val="left" w:pos="1492"/>
        </w:tabs>
        <w:ind w:left="1492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"/>
      <w:lvlJc w:val="left"/>
      <w:pPr>
        <w:tabs>
          <w:tab w:val="left" w:pos="1209"/>
        </w:tabs>
        <w:ind w:left="1209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"/>
      <w:lvlJc w:val="left"/>
      <w:pPr>
        <w:tabs>
          <w:tab w:val="left" w:pos="926"/>
        </w:tabs>
        <w:ind w:left="926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"/>
      <w:lvlJc w:val="left"/>
      <w:pPr>
        <w:tabs>
          <w:tab w:val="left" w:pos="737"/>
        </w:tabs>
        <w:ind w:left="737" w:hanging="397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97"/>
        </w:tabs>
        <w:ind w:left="397" w:hanging="397"/>
      </w:pPr>
      <w:rPr>
        <w:rFonts w:hint="default"/>
      </w:r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"/>
      <w:lvlJc w:val="left"/>
      <w:pPr>
        <w:tabs>
          <w:tab w:val="left" w:pos="397"/>
        </w:tabs>
        <w:ind w:left="397" w:hanging="397"/>
      </w:pPr>
      <w:rPr>
        <w:rFonts w:hint="default" w:ascii="Symbol" w:hAnsi="Symbol"/>
      </w:rPr>
    </w:lvl>
  </w:abstractNum>
  <w:abstractNum w:abstractNumId="10">
    <w:nsid w:val="06970DBB"/>
    <w:multiLevelType w:val="multilevel"/>
    <w:tmpl w:val="06970DBB"/>
    <w:lvl w:ilvl="0" w:tentative="0">
      <w:start w:val="1"/>
      <w:numFmt w:val="bullet"/>
      <w:pStyle w:val="195"/>
      <w:lvlText w:val=""/>
      <w:lvlJc w:val="left"/>
      <w:pPr>
        <w:tabs>
          <w:tab w:val="left" w:pos="397"/>
        </w:tabs>
        <w:ind w:left="397" w:hanging="397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1">
    <w:nsid w:val="0C1C50D2"/>
    <w:multiLevelType w:val="multilevel"/>
    <w:tmpl w:val="0C1C50D2"/>
    <w:lvl w:ilvl="0" w:tentative="0">
      <w:start w:val="1"/>
      <w:numFmt w:val="bullet"/>
      <w:pStyle w:val="157"/>
      <w:lvlText w:val=""/>
      <w:lvlJc w:val="left"/>
      <w:pPr>
        <w:tabs>
          <w:tab w:val="left" w:pos="397"/>
        </w:tabs>
        <w:ind w:left="397" w:hanging="397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2">
    <w:nsid w:val="0C52472B"/>
    <w:multiLevelType w:val="multilevel"/>
    <w:tmpl w:val="0C52472B"/>
    <w:lvl w:ilvl="0" w:tentative="0">
      <w:start w:val="1"/>
      <w:numFmt w:val="decimal"/>
      <w:pStyle w:val="189"/>
      <w:lvlText w:val="%1."/>
      <w:lvlJc w:val="left"/>
      <w:pPr>
        <w:tabs>
          <w:tab w:val="left" w:pos="397"/>
        </w:tabs>
        <w:ind w:left="397" w:hanging="397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3">
    <w:nsid w:val="110346D3"/>
    <w:multiLevelType w:val="multilevel"/>
    <w:tmpl w:val="110346D3"/>
    <w:lvl w:ilvl="0" w:tentative="0">
      <w:start w:val="1"/>
      <w:numFmt w:val="lowerLetter"/>
      <w:pStyle w:val="169"/>
      <w:lvlText w:val="(%1)"/>
      <w:lvlJc w:val="left"/>
      <w:pPr>
        <w:tabs>
          <w:tab w:val="left" w:pos="794"/>
        </w:tabs>
        <w:ind w:left="794" w:hanging="397"/>
      </w:pPr>
      <w:rPr>
        <w:rFonts w:hint="default" w:ascii="Arial" w:hAnsi="Arial"/>
        <w:color w:val="auto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>
    <w:nsid w:val="245C1965"/>
    <w:multiLevelType w:val="multilevel"/>
    <w:tmpl w:val="245C1965"/>
    <w:lvl w:ilvl="0" w:tentative="0">
      <w:start w:val="1"/>
      <w:numFmt w:val="decimal"/>
      <w:pStyle w:val="166"/>
      <w:lvlText w:val="%1."/>
      <w:lvlJc w:val="left"/>
      <w:pPr>
        <w:tabs>
          <w:tab w:val="left" w:pos="0"/>
        </w:tabs>
        <w:ind w:left="397" w:hanging="397"/>
      </w:pPr>
      <w:rPr>
        <w:rFonts w:hint="default"/>
        <w:color w:val="auto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5">
    <w:nsid w:val="3D2D18B3"/>
    <w:multiLevelType w:val="multilevel"/>
    <w:tmpl w:val="3D2D18B3"/>
    <w:lvl w:ilvl="0" w:tentative="0">
      <w:start w:val="1"/>
      <w:numFmt w:val="lowerLetter"/>
      <w:pStyle w:val="203"/>
      <w:lvlText w:val="(%1)"/>
      <w:lvlJc w:val="left"/>
      <w:pPr>
        <w:tabs>
          <w:tab w:val="left" w:pos="737"/>
        </w:tabs>
        <w:ind w:left="737" w:hanging="397"/>
      </w:pPr>
      <w:rPr>
        <w:rFonts w:hint="default" w:ascii="Arial" w:hAnsi="Arial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6">
    <w:nsid w:val="57837E39"/>
    <w:multiLevelType w:val="multilevel"/>
    <w:tmpl w:val="57837E39"/>
    <w:lvl w:ilvl="0" w:tentative="0">
      <w:start w:val="1"/>
      <w:numFmt w:val="bullet"/>
      <w:pStyle w:val="158"/>
      <w:lvlText w:val=""/>
      <w:lvlJc w:val="left"/>
      <w:pPr>
        <w:tabs>
          <w:tab w:val="left" w:pos="397"/>
        </w:tabs>
        <w:ind w:left="397" w:hanging="397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7">
    <w:nsid w:val="58904657"/>
    <w:multiLevelType w:val="multilevel"/>
    <w:tmpl w:val="58904657"/>
    <w:lvl w:ilvl="0" w:tentative="0">
      <w:start w:val="1"/>
      <w:numFmt w:val="bullet"/>
      <w:pStyle w:val="196"/>
      <w:lvlText w:val=""/>
      <w:lvlJc w:val="left"/>
      <w:pPr>
        <w:tabs>
          <w:tab w:val="left" w:pos="737"/>
        </w:tabs>
        <w:ind w:left="737" w:hanging="397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8">
    <w:nsid w:val="5DF95BD7"/>
    <w:multiLevelType w:val="multilevel"/>
    <w:tmpl w:val="5DF95BD7"/>
    <w:lvl w:ilvl="0" w:tentative="0">
      <w:start w:val="1"/>
      <w:numFmt w:val="bullet"/>
      <w:pStyle w:val="164"/>
      <w:lvlText w:val=""/>
      <w:lvlJc w:val="left"/>
      <w:pPr>
        <w:tabs>
          <w:tab w:val="left" w:pos="737"/>
        </w:tabs>
        <w:ind w:left="737" w:hanging="397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9">
    <w:nsid w:val="6BC4053C"/>
    <w:multiLevelType w:val="multilevel"/>
    <w:tmpl w:val="6BC4053C"/>
    <w:lvl w:ilvl="0" w:tentative="0">
      <w:start w:val="1"/>
      <w:numFmt w:val="bullet"/>
      <w:pStyle w:val="204"/>
      <w:lvlText w:val=""/>
      <w:lvlJc w:val="left"/>
      <w:pPr>
        <w:tabs>
          <w:tab w:val="left" w:pos="397"/>
        </w:tabs>
        <w:ind w:left="397" w:hanging="397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0">
    <w:nsid w:val="71727885"/>
    <w:multiLevelType w:val="multilevel"/>
    <w:tmpl w:val="71727885"/>
    <w:lvl w:ilvl="0" w:tentative="0">
      <w:start w:val="1"/>
      <w:numFmt w:val="lowerLetter"/>
      <w:pStyle w:val="190"/>
      <w:lvlText w:val="(%1)"/>
      <w:lvlJc w:val="left"/>
      <w:pPr>
        <w:tabs>
          <w:tab w:val="left" w:pos="737"/>
        </w:tabs>
        <w:ind w:left="737" w:hanging="397"/>
      </w:pPr>
      <w:rPr>
        <w:rFonts w:hint="default" w:ascii="Arial" w:hAnsi="Arial"/>
        <w:color w:val="auto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1">
    <w:nsid w:val="7FD44DEC"/>
    <w:multiLevelType w:val="multilevel"/>
    <w:tmpl w:val="7FD44DEC"/>
    <w:lvl w:ilvl="0" w:tentative="0">
      <w:start w:val="1"/>
      <w:numFmt w:val="decimal"/>
      <w:pStyle w:val="191"/>
      <w:lvlText w:val="%1."/>
      <w:lvlJc w:val="left"/>
      <w:pPr>
        <w:tabs>
          <w:tab w:val="left" w:pos="397"/>
        </w:tabs>
        <w:ind w:left="397" w:hanging="397"/>
      </w:pPr>
      <w:rPr>
        <w:rFonts w:hint="default" w:ascii="Arial" w:hAnsi="Arial"/>
        <w:b w:val="0"/>
        <w:i w:val="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6"/>
  </w:num>
  <w:num w:numId="13">
    <w:abstractNumId w:val="18"/>
  </w:num>
  <w:num w:numId="14">
    <w:abstractNumId w:val="14"/>
  </w:num>
  <w:num w:numId="15">
    <w:abstractNumId w:val="13"/>
  </w:num>
  <w:num w:numId="16">
    <w:abstractNumId w:val="12"/>
  </w:num>
  <w:num w:numId="17">
    <w:abstractNumId w:val="20"/>
  </w:num>
  <w:num w:numId="18">
    <w:abstractNumId w:val="21"/>
  </w:num>
  <w:num w:numId="19">
    <w:abstractNumId w:val="10"/>
  </w:num>
  <w:num w:numId="20">
    <w:abstractNumId w:val="17"/>
  </w:num>
  <w:num w:numId="21">
    <w:abstractNumId w:val="15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hideSpellingErrors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28E"/>
    <w:rsid w:val="00001334"/>
    <w:rsid w:val="000054F8"/>
    <w:rsid w:val="000055DC"/>
    <w:rsid w:val="00010CB3"/>
    <w:rsid w:val="00011467"/>
    <w:rsid w:val="000121AA"/>
    <w:rsid w:val="00014864"/>
    <w:rsid w:val="00017313"/>
    <w:rsid w:val="00021080"/>
    <w:rsid w:val="000211CE"/>
    <w:rsid w:val="000222A0"/>
    <w:rsid w:val="000233BD"/>
    <w:rsid w:val="00025740"/>
    <w:rsid w:val="00030B45"/>
    <w:rsid w:val="00030BB2"/>
    <w:rsid w:val="000378D4"/>
    <w:rsid w:val="00037BF4"/>
    <w:rsid w:val="000422F6"/>
    <w:rsid w:val="00047E5D"/>
    <w:rsid w:val="00050B03"/>
    <w:rsid w:val="00052E2C"/>
    <w:rsid w:val="00053FBF"/>
    <w:rsid w:val="000657C2"/>
    <w:rsid w:val="00066CC4"/>
    <w:rsid w:val="00070175"/>
    <w:rsid w:val="000751B1"/>
    <w:rsid w:val="00082BF2"/>
    <w:rsid w:val="00083946"/>
    <w:rsid w:val="00086530"/>
    <w:rsid w:val="000910E9"/>
    <w:rsid w:val="00095B94"/>
    <w:rsid w:val="00095CD0"/>
    <w:rsid w:val="00097487"/>
    <w:rsid w:val="00097626"/>
    <w:rsid w:val="000A3742"/>
    <w:rsid w:val="000A4252"/>
    <w:rsid w:val="000A529D"/>
    <w:rsid w:val="000A5341"/>
    <w:rsid w:val="000A5A41"/>
    <w:rsid w:val="000A7A64"/>
    <w:rsid w:val="000B28B9"/>
    <w:rsid w:val="000B2CDB"/>
    <w:rsid w:val="000B3471"/>
    <w:rsid w:val="000B3EC9"/>
    <w:rsid w:val="000C5D7D"/>
    <w:rsid w:val="000D1F8D"/>
    <w:rsid w:val="000D4F4D"/>
    <w:rsid w:val="000E40F6"/>
    <w:rsid w:val="0010040C"/>
    <w:rsid w:val="0010106C"/>
    <w:rsid w:val="00102314"/>
    <w:rsid w:val="00104CEE"/>
    <w:rsid w:val="00106F81"/>
    <w:rsid w:val="00117AA9"/>
    <w:rsid w:val="00120395"/>
    <w:rsid w:val="00123985"/>
    <w:rsid w:val="001244B8"/>
    <w:rsid w:val="001354EE"/>
    <w:rsid w:val="00136144"/>
    <w:rsid w:val="00136B00"/>
    <w:rsid w:val="001432A5"/>
    <w:rsid w:val="0014409F"/>
    <w:rsid w:val="00144A14"/>
    <w:rsid w:val="0014577F"/>
    <w:rsid w:val="00147FB4"/>
    <w:rsid w:val="00164D83"/>
    <w:rsid w:val="00166177"/>
    <w:rsid w:val="00170F36"/>
    <w:rsid w:val="001713CE"/>
    <w:rsid w:val="00172C21"/>
    <w:rsid w:val="00174182"/>
    <w:rsid w:val="00174DA2"/>
    <w:rsid w:val="001844EF"/>
    <w:rsid w:val="001860D8"/>
    <w:rsid w:val="00187B63"/>
    <w:rsid w:val="001A2C0C"/>
    <w:rsid w:val="001A6813"/>
    <w:rsid w:val="001B4A3B"/>
    <w:rsid w:val="001B5EB1"/>
    <w:rsid w:val="001C4B6B"/>
    <w:rsid w:val="001C4ED0"/>
    <w:rsid w:val="001D79C5"/>
    <w:rsid w:val="001E192E"/>
    <w:rsid w:val="001E4863"/>
    <w:rsid w:val="001E6442"/>
    <w:rsid w:val="001F47AF"/>
    <w:rsid w:val="001F5336"/>
    <w:rsid w:val="001F6F6F"/>
    <w:rsid w:val="00202ACB"/>
    <w:rsid w:val="00203338"/>
    <w:rsid w:val="002117C1"/>
    <w:rsid w:val="00211D42"/>
    <w:rsid w:val="00215A64"/>
    <w:rsid w:val="00235EBE"/>
    <w:rsid w:val="002375E8"/>
    <w:rsid w:val="00243B14"/>
    <w:rsid w:val="0024463B"/>
    <w:rsid w:val="0024786B"/>
    <w:rsid w:val="00260158"/>
    <w:rsid w:val="002661B8"/>
    <w:rsid w:val="002755E2"/>
    <w:rsid w:val="00283B73"/>
    <w:rsid w:val="002842D6"/>
    <w:rsid w:val="0028489D"/>
    <w:rsid w:val="00294BA6"/>
    <w:rsid w:val="002979E5"/>
    <w:rsid w:val="002A0927"/>
    <w:rsid w:val="002A2A31"/>
    <w:rsid w:val="002A705E"/>
    <w:rsid w:val="002A7795"/>
    <w:rsid w:val="002B175E"/>
    <w:rsid w:val="002B1C0D"/>
    <w:rsid w:val="002B7445"/>
    <w:rsid w:val="002B7A4E"/>
    <w:rsid w:val="002C2816"/>
    <w:rsid w:val="002D03DB"/>
    <w:rsid w:val="002D6A1E"/>
    <w:rsid w:val="002E5952"/>
    <w:rsid w:val="002E759C"/>
    <w:rsid w:val="002E7862"/>
    <w:rsid w:val="002F5327"/>
    <w:rsid w:val="002F5A36"/>
    <w:rsid w:val="0030002B"/>
    <w:rsid w:val="00305C22"/>
    <w:rsid w:val="00306689"/>
    <w:rsid w:val="003130EC"/>
    <w:rsid w:val="00315812"/>
    <w:rsid w:val="003164E1"/>
    <w:rsid w:val="003209E9"/>
    <w:rsid w:val="00321081"/>
    <w:rsid w:val="003218CC"/>
    <w:rsid w:val="00326D66"/>
    <w:rsid w:val="00327C2E"/>
    <w:rsid w:val="00327D23"/>
    <w:rsid w:val="00330CB1"/>
    <w:rsid w:val="0033590F"/>
    <w:rsid w:val="00344818"/>
    <w:rsid w:val="0034526A"/>
    <w:rsid w:val="00351135"/>
    <w:rsid w:val="003512D5"/>
    <w:rsid w:val="0035306C"/>
    <w:rsid w:val="003567D6"/>
    <w:rsid w:val="00357DA7"/>
    <w:rsid w:val="00360222"/>
    <w:rsid w:val="0036236D"/>
    <w:rsid w:val="003654E4"/>
    <w:rsid w:val="00366670"/>
    <w:rsid w:val="0037249C"/>
    <w:rsid w:val="003756F7"/>
    <w:rsid w:val="00375F73"/>
    <w:rsid w:val="003761CD"/>
    <w:rsid w:val="003837FE"/>
    <w:rsid w:val="00385F61"/>
    <w:rsid w:val="00394564"/>
    <w:rsid w:val="003A7115"/>
    <w:rsid w:val="003A775D"/>
    <w:rsid w:val="003B0556"/>
    <w:rsid w:val="003B2DBB"/>
    <w:rsid w:val="003B3256"/>
    <w:rsid w:val="003C63CD"/>
    <w:rsid w:val="003D6DF0"/>
    <w:rsid w:val="003E412D"/>
    <w:rsid w:val="003E556A"/>
    <w:rsid w:val="003F0FFF"/>
    <w:rsid w:val="003F1EA0"/>
    <w:rsid w:val="003F2477"/>
    <w:rsid w:val="003F2A85"/>
    <w:rsid w:val="0040009F"/>
    <w:rsid w:val="00401D61"/>
    <w:rsid w:val="00402A94"/>
    <w:rsid w:val="00411B6E"/>
    <w:rsid w:val="004148C5"/>
    <w:rsid w:val="00416ED2"/>
    <w:rsid w:val="004211AE"/>
    <w:rsid w:val="00424F33"/>
    <w:rsid w:val="0042527A"/>
    <w:rsid w:val="00425D67"/>
    <w:rsid w:val="004324EB"/>
    <w:rsid w:val="004328B2"/>
    <w:rsid w:val="004370B7"/>
    <w:rsid w:val="00437658"/>
    <w:rsid w:val="00444196"/>
    <w:rsid w:val="00460513"/>
    <w:rsid w:val="00464443"/>
    <w:rsid w:val="00464812"/>
    <w:rsid w:val="00467684"/>
    <w:rsid w:val="004731FD"/>
    <w:rsid w:val="00475CF8"/>
    <w:rsid w:val="0048155E"/>
    <w:rsid w:val="00481766"/>
    <w:rsid w:val="0048370D"/>
    <w:rsid w:val="00484C63"/>
    <w:rsid w:val="00485783"/>
    <w:rsid w:val="004908FB"/>
    <w:rsid w:val="00490F5B"/>
    <w:rsid w:val="00491164"/>
    <w:rsid w:val="00496B6C"/>
    <w:rsid w:val="004A2031"/>
    <w:rsid w:val="004A30E0"/>
    <w:rsid w:val="004B0E0C"/>
    <w:rsid w:val="004B3224"/>
    <w:rsid w:val="004B4FA5"/>
    <w:rsid w:val="004C0FEF"/>
    <w:rsid w:val="004C310D"/>
    <w:rsid w:val="004C43D9"/>
    <w:rsid w:val="004C4A82"/>
    <w:rsid w:val="004C7982"/>
    <w:rsid w:val="004D5284"/>
    <w:rsid w:val="004D59CC"/>
    <w:rsid w:val="004F2335"/>
    <w:rsid w:val="004F2360"/>
    <w:rsid w:val="004F6145"/>
    <w:rsid w:val="004F66B4"/>
    <w:rsid w:val="00502090"/>
    <w:rsid w:val="00505017"/>
    <w:rsid w:val="00506095"/>
    <w:rsid w:val="00507680"/>
    <w:rsid w:val="00507EA5"/>
    <w:rsid w:val="0051179C"/>
    <w:rsid w:val="00517728"/>
    <w:rsid w:val="00517A23"/>
    <w:rsid w:val="005209FA"/>
    <w:rsid w:val="0053588A"/>
    <w:rsid w:val="0054228E"/>
    <w:rsid w:val="00545074"/>
    <w:rsid w:val="00547D10"/>
    <w:rsid w:val="00550D60"/>
    <w:rsid w:val="00553EF7"/>
    <w:rsid w:val="005607FE"/>
    <w:rsid w:val="0056330A"/>
    <w:rsid w:val="0056732F"/>
    <w:rsid w:val="00567D48"/>
    <w:rsid w:val="00582211"/>
    <w:rsid w:val="005827F9"/>
    <w:rsid w:val="00585BB8"/>
    <w:rsid w:val="005941E9"/>
    <w:rsid w:val="00597FFC"/>
    <w:rsid w:val="005A05A9"/>
    <w:rsid w:val="005A549F"/>
    <w:rsid w:val="005A5BBB"/>
    <w:rsid w:val="005B223E"/>
    <w:rsid w:val="005B5B25"/>
    <w:rsid w:val="005B7869"/>
    <w:rsid w:val="005C7EEE"/>
    <w:rsid w:val="005D6C68"/>
    <w:rsid w:val="005E08EA"/>
    <w:rsid w:val="005F0793"/>
    <w:rsid w:val="005F285F"/>
    <w:rsid w:val="006105A8"/>
    <w:rsid w:val="006136D1"/>
    <w:rsid w:val="006170C5"/>
    <w:rsid w:val="0062028E"/>
    <w:rsid w:val="006203CD"/>
    <w:rsid w:val="00624B10"/>
    <w:rsid w:val="00633972"/>
    <w:rsid w:val="0063723E"/>
    <w:rsid w:val="00643525"/>
    <w:rsid w:val="00644C33"/>
    <w:rsid w:val="0065640E"/>
    <w:rsid w:val="0066146C"/>
    <w:rsid w:val="006615CC"/>
    <w:rsid w:val="00666B3B"/>
    <w:rsid w:val="00667C40"/>
    <w:rsid w:val="0068133A"/>
    <w:rsid w:val="00681E10"/>
    <w:rsid w:val="00686000"/>
    <w:rsid w:val="006969EE"/>
    <w:rsid w:val="006A1BAD"/>
    <w:rsid w:val="006A6B94"/>
    <w:rsid w:val="006A7C7B"/>
    <w:rsid w:val="006B471D"/>
    <w:rsid w:val="006B77EE"/>
    <w:rsid w:val="006C29A7"/>
    <w:rsid w:val="006C29C4"/>
    <w:rsid w:val="006C2BEE"/>
    <w:rsid w:val="006C2F7E"/>
    <w:rsid w:val="006C48C4"/>
    <w:rsid w:val="006D6C01"/>
    <w:rsid w:val="006D7322"/>
    <w:rsid w:val="006E096C"/>
    <w:rsid w:val="006F0F40"/>
    <w:rsid w:val="006F2A3A"/>
    <w:rsid w:val="00700FA9"/>
    <w:rsid w:val="007035CB"/>
    <w:rsid w:val="00703F87"/>
    <w:rsid w:val="00711A48"/>
    <w:rsid w:val="00723565"/>
    <w:rsid w:val="00725DE7"/>
    <w:rsid w:val="00726E42"/>
    <w:rsid w:val="00731F21"/>
    <w:rsid w:val="00736320"/>
    <w:rsid w:val="00737FD0"/>
    <w:rsid w:val="00746C92"/>
    <w:rsid w:val="00754920"/>
    <w:rsid w:val="007560C0"/>
    <w:rsid w:val="00760A9E"/>
    <w:rsid w:val="00766EF3"/>
    <w:rsid w:val="00767BA4"/>
    <w:rsid w:val="00781A41"/>
    <w:rsid w:val="007859FE"/>
    <w:rsid w:val="007961F2"/>
    <w:rsid w:val="007A358F"/>
    <w:rsid w:val="007C76D5"/>
    <w:rsid w:val="007D0114"/>
    <w:rsid w:val="007D70BA"/>
    <w:rsid w:val="007E02F2"/>
    <w:rsid w:val="007E19FE"/>
    <w:rsid w:val="007E2129"/>
    <w:rsid w:val="007E3574"/>
    <w:rsid w:val="007E6C0A"/>
    <w:rsid w:val="007E73E7"/>
    <w:rsid w:val="007F241C"/>
    <w:rsid w:val="007F5A80"/>
    <w:rsid w:val="00804481"/>
    <w:rsid w:val="008135AD"/>
    <w:rsid w:val="008140CA"/>
    <w:rsid w:val="00815CCC"/>
    <w:rsid w:val="00821872"/>
    <w:rsid w:val="00824643"/>
    <w:rsid w:val="0082693C"/>
    <w:rsid w:val="00826E63"/>
    <w:rsid w:val="00834813"/>
    <w:rsid w:val="00834AAB"/>
    <w:rsid w:val="00837158"/>
    <w:rsid w:val="00840DDB"/>
    <w:rsid w:val="008437F6"/>
    <w:rsid w:val="0084643E"/>
    <w:rsid w:val="0084687C"/>
    <w:rsid w:val="008470DC"/>
    <w:rsid w:val="00866D16"/>
    <w:rsid w:val="00870609"/>
    <w:rsid w:val="0087174E"/>
    <w:rsid w:val="00871BEE"/>
    <w:rsid w:val="0087481E"/>
    <w:rsid w:val="008753CD"/>
    <w:rsid w:val="00875B95"/>
    <w:rsid w:val="00875E92"/>
    <w:rsid w:val="00876667"/>
    <w:rsid w:val="00882549"/>
    <w:rsid w:val="00886202"/>
    <w:rsid w:val="0088799B"/>
    <w:rsid w:val="00891979"/>
    <w:rsid w:val="00893DDF"/>
    <w:rsid w:val="00894CA9"/>
    <w:rsid w:val="008A15DF"/>
    <w:rsid w:val="008A3D44"/>
    <w:rsid w:val="008A5391"/>
    <w:rsid w:val="008B1109"/>
    <w:rsid w:val="008B217E"/>
    <w:rsid w:val="008B377D"/>
    <w:rsid w:val="008B4BB0"/>
    <w:rsid w:val="008B7904"/>
    <w:rsid w:val="008C14C7"/>
    <w:rsid w:val="008C4BE9"/>
    <w:rsid w:val="008C6523"/>
    <w:rsid w:val="008D04BD"/>
    <w:rsid w:val="008E1462"/>
    <w:rsid w:val="008E20F2"/>
    <w:rsid w:val="008E479B"/>
    <w:rsid w:val="008E4F93"/>
    <w:rsid w:val="008F1042"/>
    <w:rsid w:val="008F3C05"/>
    <w:rsid w:val="008F62BC"/>
    <w:rsid w:val="0090165A"/>
    <w:rsid w:val="009018D1"/>
    <w:rsid w:val="00904DD9"/>
    <w:rsid w:val="0090618A"/>
    <w:rsid w:val="00912D5A"/>
    <w:rsid w:val="009140C5"/>
    <w:rsid w:val="0092213D"/>
    <w:rsid w:val="00923871"/>
    <w:rsid w:val="00925AA0"/>
    <w:rsid w:val="00925C8E"/>
    <w:rsid w:val="0092666B"/>
    <w:rsid w:val="009346F8"/>
    <w:rsid w:val="0093629B"/>
    <w:rsid w:val="00937636"/>
    <w:rsid w:val="0094196E"/>
    <w:rsid w:val="009431E5"/>
    <w:rsid w:val="00944320"/>
    <w:rsid w:val="00944F54"/>
    <w:rsid w:val="00951250"/>
    <w:rsid w:val="00951BB1"/>
    <w:rsid w:val="009522CA"/>
    <w:rsid w:val="00954659"/>
    <w:rsid w:val="00957E0E"/>
    <w:rsid w:val="00967B5F"/>
    <w:rsid w:val="00971C7D"/>
    <w:rsid w:val="00974FEA"/>
    <w:rsid w:val="00975756"/>
    <w:rsid w:val="00980D99"/>
    <w:rsid w:val="0098492C"/>
    <w:rsid w:val="009904AB"/>
    <w:rsid w:val="00992B7B"/>
    <w:rsid w:val="0099658B"/>
    <w:rsid w:val="009A12EF"/>
    <w:rsid w:val="009A184A"/>
    <w:rsid w:val="009A237D"/>
    <w:rsid w:val="009A23B6"/>
    <w:rsid w:val="009B091E"/>
    <w:rsid w:val="009B12A3"/>
    <w:rsid w:val="009B224D"/>
    <w:rsid w:val="009B39E1"/>
    <w:rsid w:val="009B7E83"/>
    <w:rsid w:val="009C469D"/>
    <w:rsid w:val="009C7EC9"/>
    <w:rsid w:val="009D04AF"/>
    <w:rsid w:val="009D5C2F"/>
    <w:rsid w:val="009D6B2E"/>
    <w:rsid w:val="009E241E"/>
    <w:rsid w:val="009F1F53"/>
    <w:rsid w:val="00A03872"/>
    <w:rsid w:val="00A17C88"/>
    <w:rsid w:val="00A266BF"/>
    <w:rsid w:val="00A271F6"/>
    <w:rsid w:val="00A27FF6"/>
    <w:rsid w:val="00A31F44"/>
    <w:rsid w:val="00A46521"/>
    <w:rsid w:val="00A516E7"/>
    <w:rsid w:val="00A51B52"/>
    <w:rsid w:val="00A53CC9"/>
    <w:rsid w:val="00A550AB"/>
    <w:rsid w:val="00A57652"/>
    <w:rsid w:val="00A60B9B"/>
    <w:rsid w:val="00A610A1"/>
    <w:rsid w:val="00A64376"/>
    <w:rsid w:val="00A64916"/>
    <w:rsid w:val="00A71A50"/>
    <w:rsid w:val="00A71A95"/>
    <w:rsid w:val="00A8610C"/>
    <w:rsid w:val="00A93F41"/>
    <w:rsid w:val="00A950AD"/>
    <w:rsid w:val="00AA24E8"/>
    <w:rsid w:val="00AB31F0"/>
    <w:rsid w:val="00AB5F51"/>
    <w:rsid w:val="00AC064F"/>
    <w:rsid w:val="00AC6D20"/>
    <w:rsid w:val="00AD37A2"/>
    <w:rsid w:val="00AD7997"/>
    <w:rsid w:val="00AE2782"/>
    <w:rsid w:val="00AE717B"/>
    <w:rsid w:val="00AE72E0"/>
    <w:rsid w:val="00AF0CF4"/>
    <w:rsid w:val="00AF64B0"/>
    <w:rsid w:val="00B03A4B"/>
    <w:rsid w:val="00B04FCC"/>
    <w:rsid w:val="00B05EC5"/>
    <w:rsid w:val="00B10C77"/>
    <w:rsid w:val="00B110FD"/>
    <w:rsid w:val="00B15F5C"/>
    <w:rsid w:val="00B22D32"/>
    <w:rsid w:val="00B251A7"/>
    <w:rsid w:val="00B25378"/>
    <w:rsid w:val="00B273E5"/>
    <w:rsid w:val="00B328A7"/>
    <w:rsid w:val="00B40B7E"/>
    <w:rsid w:val="00B42796"/>
    <w:rsid w:val="00B517C2"/>
    <w:rsid w:val="00B53799"/>
    <w:rsid w:val="00B53C62"/>
    <w:rsid w:val="00B56F4D"/>
    <w:rsid w:val="00B63D1B"/>
    <w:rsid w:val="00B82CB7"/>
    <w:rsid w:val="00B90D25"/>
    <w:rsid w:val="00B95CE2"/>
    <w:rsid w:val="00B9616E"/>
    <w:rsid w:val="00BA6A20"/>
    <w:rsid w:val="00BA6DE4"/>
    <w:rsid w:val="00BA6F9A"/>
    <w:rsid w:val="00BB1567"/>
    <w:rsid w:val="00BB1742"/>
    <w:rsid w:val="00BB3859"/>
    <w:rsid w:val="00BB41D1"/>
    <w:rsid w:val="00BB6220"/>
    <w:rsid w:val="00BC1518"/>
    <w:rsid w:val="00BC30A4"/>
    <w:rsid w:val="00BC6822"/>
    <w:rsid w:val="00BD0D52"/>
    <w:rsid w:val="00BD72E8"/>
    <w:rsid w:val="00BD731F"/>
    <w:rsid w:val="00BD7335"/>
    <w:rsid w:val="00BE0EF2"/>
    <w:rsid w:val="00BE1AAD"/>
    <w:rsid w:val="00BE2784"/>
    <w:rsid w:val="00BF3E90"/>
    <w:rsid w:val="00BF4CD0"/>
    <w:rsid w:val="00BF7F4F"/>
    <w:rsid w:val="00C04348"/>
    <w:rsid w:val="00C166BC"/>
    <w:rsid w:val="00C21A30"/>
    <w:rsid w:val="00C2583B"/>
    <w:rsid w:val="00C3008F"/>
    <w:rsid w:val="00C349E7"/>
    <w:rsid w:val="00C36BB8"/>
    <w:rsid w:val="00C40D09"/>
    <w:rsid w:val="00C4117F"/>
    <w:rsid w:val="00C42B7D"/>
    <w:rsid w:val="00C512D9"/>
    <w:rsid w:val="00C5235D"/>
    <w:rsid w:val="00C545FB"/>
    <w:rsid w:val="00C62F53"/>
    <w:rsid w:val="00C704CF"/>
    <w:rsid w:val="00C7623E"/>
    <w:rsid w:val="00C930F1"/>
    <w:rsid w:val="00C93441"/>
    <w:rsid w:val="00C94A92"/>
    <w:rsid w:val="00C96127"/>
    <w:rsid w:val="00C9624F"/>
    <w:rsid w:val="00CA2744"/>
    <w:rsid w:val="00CA35E7"/>
    <w:rsid w:val="00CA76E5"/>
    <w:rsid w:val="00CB0758"/>
    <w:rsid w:val="00CB5B5E"/>
    <w:rsid w:val="00CC39D9"/>
    <w:rsid w:val="00CC3BAF"/>
    <w:rsid w:val="00CC463F"/>
    <w:rsid w:val="00CC7192"/>
    <w:rsid w:val="00CD1D5F"/>
    <w:rsid w:val="00CE2E4F"/>
    <w:rsid w:val="00CE650B"/>
    <w:rsid w:val="00CF38A9"/>
    <w:rsid w:val="00D0146A"/>
    <w:rsid w:val="00D01ED0"/>
    <w:rsid w:val="00D02246"/>
    <w:rsid w:val="00D03D3E"/>
    <w:rsid w:val="00D2255D"/>
    <w:rsid w:val="00D26AE4"/>
    <w:rsid w:val="00D44047"/>
    <w:rsid w:val="00D4411E"/>
    <w:rsid w:val="00D45D4F"/>
    <w:rsid w:val="00D50098"/>
    <w:rsid w:val="00D50EA1"/>
    <w:rsid w:val="00D52B0B"/>
    <w:rsid w:val="00D5597D"/>
    <w:rsid w:val="00D5767C"/>
    <w:rsid w:val="00D7728C"/>
    <w:rsid w:val="00D775A0"/>
    <w:rsid w:val="00D77C67"/>
    <w:rsid w:val="00D85709"/>
    <w:rsid w:val="00D9567C"/>
    <w:rsid w:val="00D96B74"/>
    <w:rsid w:val="00DA4B96"/>
    <w:rsid w:val="00DB5114"/>
    <w:rsid w:val="00DB5C35"/>
    <w:rsid w:val="00DB6CED"/>
    <w:rsid w:val="00DC25F1"/>
    <w:rsid w:val="00DC25FB"/>
    <w:rsid w:val="00DD069D"/>
    <w:rsid w:val="00DD0D0C"/>
    <w:rsid w:val="00DD2A6B"/>
    <w:rsid w:val="00DE145A"/>
    <w:rsid w:val="00DE2D63"/>
    <w:rsid w:val="00DE4BE6"/>
    <w:rsid w:val="00DE69DB"/>
    <w:rsid w:val="00DF2344"/>
    <w:rsid w:val="00DF7106"/>
    <w:rsid w:val="00E0015C"/>
    <w:rsid w:val="00E03548"/>
    <w:rsid w:val="00E0554D"/>
    <w:rsid w:val="00E14F88"/>
    <w:rsid w:val="00E20726"/>
    <w:rsid w:val="00E20AED"/>
    <w:rsid w:val="00E241FF"/>
    <w:rsid w:val="00E264D5"/>
    <w:rsid w:val="00E32781"/>
    <w:rsid w:val="00E33A7F"/>
    <w:rsid w:val="00E36C58"/>
    <w:rsid w:val="00E36EF4"/>
    <w:rsid w:val="00E44F3D"/>
    <w:rsid w:val="00E45CD3"/>
    <w:rsid w:val="00E51757"/>
    <w:rsid w:val="00E53FB9"/>
    <w:rsid w:val="00E6779F"/>
    <w:rsid w:val="00E67EA1"/>
    <w:rsid w:val="00E73F3F"/>
    <w:rsid w:val="00E76CE1"/>
    <w:rsid w:val="00E82983"/>
    <w:rsid w:val="00E82B0F"/>
    <w:rsid w:val="00E84A79"/>
    <w:rsid w:val="00E901CB"/>
    <w:rsid w:val="00E919CA"/>
    <w:rsid w:val="00EA1AFC"/>
    <w:rsid w:val="00EB0EEE"/>
    <w:rsid w:val="00EB3121"/>
    <w:rsid w:val="00EB5516"/>
    <w:rsid w:val="00EB704F"/>
    <w:rsid w:val="00EC134D"/>
    <w:rsid w:val="00EC2FB8"/>
    <w:rsid w:val="00ED5CBF"/>
    <w:rsid w:val="00ED784E"/>
    <w:rsid w:val="00EE30E9"/>
    <w:rsid w:val="00EE7922"/>
    <w:rsid w:val="00EF0AD8"/>
    <w:rsid w:val="00EF168C"/>
    <w:rsid w:val="00EF4B2D"/>
    <w:rsid w:val="00EF4EBC"/>
    <w:rsid w:val="00EF74A0"/>
    <w:rsid w:val="00F02555"/>
    <w:rsid w:val="00F05F2B"/>
    <w:rsid w:val="00F06D75"/>
    <w:rsid w:val="00F11278"/>
    <w:rsid w:val="00F13AE7"/>
    <w:rsid w:val="00F15A4C"/>
    <w:rsid w:val="00F24D87"/>
    <w:rsid w:val="00F24F9A"/>
    <w:rsid w:val="00F30085"/>
    <w:rsid w:val="00F30216"/>
    <w:rsid w:val="00F357E2"/>
    <w:rsid w:val="00F367C5"/>
    <w:rsid w:val="00F37A66"/>
    <w:rsid w:val="00F42B73"/>
    <w:rsid w:val="00F4324F"/>
    <w:rsid w:val="00F46C6E"/>
    <w:rsid w:val="00F53B9E"/>
    <w:rsid w:val="00F55551"/>
    <w:rsid w:val="00F55A69"/>
    <w:rsid w:val="00F56278"/>
    <w:rsid w:val="00F56CAE"/>
    <w:rsid w:val="00F61AE8"/>
    <w:rsid w:val="00F7055F"/>
    <w:rsid w:val="00F72A59"/>
    <w:rsid w:val="00F8062B"/>
    <w:rsid w:val="00F808DF"/>
    <w:rsid w:val="00F91294"/>
    <w:rsid w:val="00F93E62"/>
    <w:rsid w:val="00F95EDC"/>
    <w:rsid w:val="00FB2D53"/>
    <w:rsid w:val="00FB783D"/>
    <w:rsid w:val="00FC0F61"/>
    <w:rsid w:val="00FD2BED"/>
    <w:rsid w:val="00FD60B2"/>
    <w:rsid w:val="00FD768A"/>
    <w:rsid w:val="00FD7BD8"/>
    <w:rsid w:val="00FF0F4A"/>
    <w:rsid w:val="00FF0FE2"/>
    <w:rsid w:val="00FF76FD"/>
    <w:rsid w:val="262D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0" w:semiHidden="0" w:name="heading 2" w:locked="1"/>
    <w:lsdException w:qFormat="1" w:unhideWhenUsed="0" w:uiPriority="0" w:semiHidden="0" w:name="heading 3" w:locked="1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qFormat="1" w:unhideWhenUsed="0" w:uiPriority="0" w:name="index 1" w:locked="1"/>
    <w:lsdException w:qFormat="1" w:unhideWhenUsed="0" w:uiPriority="0" w:name="index 2" w:locked="1"/>
    <w:lsdException w:qFormat="1" w:unhideWhenUsed="0" w:uiPriority="0" w:name="index 3" w:locked="1"/>
    <w:lsdException w:qFormat="1" w:unhideWhenUsed="0" w:uiPriority="0" w:name="index 4" w:locked="1"/>
    <w:lsdException w:qFormat="1" w:unhideWhenUsed="0" w:uiPriority="0" w:name="index 5" w:locked="1"/>
    <w:lsdException w:qFormat="1" w:unhideWhenUsed="0" w:uiPriority="0" w:name="index 6" w:locked="1"/>
    <w:lsdException w:qFormat="1" w:unhideWhenUsed="0" w:uiPriority="0" w:name="index 7" w:locked="1"/>
    <w:lsdException w:qFormat="1" w:unhideWhenUsed="0" w:uiPriority="0" w:name="index 8" w:locked="1"/>
    <w:lsdException w:qFormat="1" w:unhideWhenUsed="0" w:uiPriority="0" w:name="index 9" w:locked="1"/>
    <w:lsdException w:qFormat="1" w:unhideWhenUsed="0" w:uiPriority="0" w:name="toc 1"/>
    <w:lsdException w:qFormat="1" w:unhideWhenUsed="0" w:uiPriority="0" w:name="toc 2"/>
    <w:lsdException w:qFormat="1" w:unhideWhenUsed="0" w:uiPriority="0" w:name="toc 3"/>
    <w:lsdException w:qFormat="1" w:unhideWhenUsed="0" w:uiPriority="0" w:name="toc 4" w:locked="1"/>
    <w:lsdException w:qFormat="1" w:unhideWhenUsed="0" w:uiPriority="0" w:name="toc 5" w:locked="1"/>
    <w:lsdException w:qFormat="1" w:unhideWhenUsed="0" w:uiPriority="0" w:name="toc 6" w:locked="1"/>
    <w:lsdException w:qFormat="1" w:unhideWhenUsed="0" w:uiPriority="0" w:name="toc 7" w:locked="1"/>
    <w:lsdException w:qFormat="1" w:unhideWhenUsed="0" w:uiPriority="0" w:name="toc 8" w:locked="1"/>
    <w:lsdException w:qFormat="1" w:unhideWhenUsed="0" w:uiPriority="0" w:name="toc 9" w:locked="1"/>
    <w:lsdException w:qFormat="1" w:unhideWhenUsed="0" w:uiPriority="0" w:name="Normal Indent" w:locked="1"/>
    <w:lsdException w:qFormat="1" w:unhideWhenUsed="0" w:uiPriority="0" w:name="footnote text" w:locked="1"/>
    <w:lsdException w:qFormat="1" w:unhideWhenUsed="0" w:uiPriority="0" w:name="annotation text" w:locked="1"/>
    <w:lsdException w:qFormat="1" w:unhideWhenUsed="0" w:uiPriority="0" w:name="header" w:locked="1"/>
    <w:lsdException w:qFormat="1" w:unhideWhenUsed="0" w:uiPriority="0" w:name="footer"/>
    <w:lsdException w:qFormat="1" w:unhideWhenUsed="0" w:uiPriority="0" w:name="index heading" w:locked="1"/>
    <w:lsdException w:qFormat="1" w:unhideWhenUsed="0" w:uiPriority="0" w:semiHidden="0" w:name="caption" w:locked="1"/>
    <w:lsdException w:qFormat="1" w:unhideWhenUsed="0" w:uiPriority="0" w:name="table of figures" w:locked="1"/>
    <w:lsdException w:qFormat="1" w:unhideWhenUsed="0" w:uiPriority="0" w:name="envelope address" w:locked="1"/>
    <w:lsdException w:qFormat="1" w:unhideWhenUsed="0" w:uiPriority="0" w:name="envelope return" w:locked="1"/>
    <w:lsdException w:qFormat="1" w:unhideWhenUsed="0" w:uiPriority="0" w:name="footnote reference" w:locked="1"/>
    <w:lsdException w:qFormat="1" w:unhideWhenUsed="0" w:uiPriority="0" w:name="annotation reference" w:locked="1"/>
    <w:lsdException w:qFormat="1" w:unhideWhenUsed="0" w:uiPriority="0" w:name="line number" w:locked="1"/>
    <w:lsdException w:qFormat="1" w:unhideWhenUsed="0" w:uiPriority="0" w:name="page number" w:locked="1"/>
    <w:lsdException w:qFormat="1" w:unhideWhenUsed="0" w:uiPriority="0" w:name="endnote reference" w:locked="1"/>
    <w:lsdException w:qFormat="1" w:unhideWhenUsed="0" w:uiPriority="0" w:name="endnote text" w:locked="1"/>
    <w:lsdException w:qFormat="1" w:unhideWhenUsed="0" w:uiPriority="0" w:name="table of authorities" w:locked="1"/>
    <w:lsdException w:qFormat="1" w:unhideWhenUsed="0" w:uiPriority="0" w:name="macro" w:locked="1"/>
    <w:lsdException w:unhideWhenUsed="0" w:uiPriority="0" w:name="toa heading" w:locked="1"/>
    <w:lsdException w:qFormat="1" w:unhideWhenUsed="0" w:uiPriority="0" w:name="List" w:locked="1"/>
    <w:lsdException w:qFormat="1" w:unhideWhenUsed="0" w:uiPriority="0" w:name="List Bullet" w:locked="1"/>
    <w:lsdException w:qFormat="1" w:unhideWhenUsed="0" w:uiPriority="0" w:name="List Number" w:locked="1"/>
    <w:lsdException w:qFormat="1" w:unhideWhenUsed="0" w:uiPriority="0" w:name="List 2" w:locked="1"/>
    <w:lsdException w:qFormat="1" w:unhideWhenUsed="0" w:uiPriority="0" w:name="List 3" w:locked="1"/>
    <w:lsdException w:qFormat="1" w:unhideWhenUsed="0" w:uiPriority="0" w:name="List 4" w:locked="1"/>
    <w:lsdException w:qFormat="1" w:unhideWhenUsed="0" w:uiPriority="0" w:name="List 5" w:locked="1"/>
    <w:lsdException w:qFormat="1" w:unhideWhenUsed="0" w:uiPriority="0" w:name="List Bullet 2" w:locked="1"/>
    <w:lsdException w:qFormat="1" w:unhideWhenUsed="0" w:uiPriority="0" w:name="List Bullet 3" w:locked="1"/>
    <w:lsdException w:qFormat="1" w:unhideWhenUsed="0" w:uiPriority="0" w:name="List Bullet 4" w:locked="1"/>
    <w:lsdException w:qFormat="1" w:unhideWhenUsed="0" w:uiPriority="0" w:name="List Bullet 5" w:locked="1"/>
    <w:lsdException w:qFormat="1" w:unhideWhenUsed="0" w:uiPriority="0" w:name="List Number 2" w:locked="1"/>
    <w:lsdException w:qFormat="1" w:unhideWhenUsed="0" w:uiPriority="0" w:name="List Number 3" w:locked="1"/>
    <w:lsdException w:qFormat="1" w:unhideWhenUsed="0" w:uiPriority="0" w:name="List Number 4" w:locked="1"/>
    <w:lsdException w:qFormat="1" w:unhideWhenUsed="0" w:uiPriority="0" w:name="List Number 5" w:locked="1"/>
    <w:lsdException w:qFormat="1" w:unhideWhenUsed="0" w:uiPriority="0" w:semiHidden="0" w:name="Title" w:locked="1"/>
    <w:lsdException w:qFormat="1" w:unhideWhenUsed="0" w:uiPriority="0" w:name="Closing" w:locked="1"/>
    <w:lsdException w:qFormat="1" w:unhideWhenUsed="0" w:uiPriority="0" w:name="Signature" w:locked="1"/>
    <w:lsdException w:uiPriority="1" w:name="Default Paragraph Font"/>
    <w:lsdException w:qFormat="1" w:unhideWhenUsed="0" w:uiPriority="0" w:name="Body Text" w:locked="1"/>
    <w:lsdException w:qFormat="1" w:unhideWhenUsed="0" w:uiPriority="0" w:name="Body Text Indent" w:locked="1"/>
    <w:lsdException w:qFormat="1" w:unhideWhenUsed="0" w:uiPriority="0" w:name="List Continue" w:locked="1"/>
    <w:lsdException w:qFormat="1" w:unhideWhenUsed="0" w:uiPriority="0" w:name="List Continue 2" w:locked="1"/>
    <w:lsdException w:qFormat="1" w:unhideWhenUsed="0" w:uiPriority="0" w:name="List Continue 3" w:locked="1"/>
    <w:lsdException w:qFormat="1" w:unhideWhenUsed="0" w:uiPriority="0" w:name="List Continue 4" w:locked="1"/>
    <w:lsdException w:qFormat="1" w:unhideWhenUsed="0" w:uiPriority="0" w:name="List Continue 5" w:locked="1"/>
    <w:lsdException w:qFormat="1" w:unhideWhenUsed="0" w:uiPriority="0" w:name="Message Header" w:locked="1"/>
    <w:lsdException w:qFormat="1" w:unhideWhenUsed="0" w:uiPriority="0" w:semiHidden="0" w:name="Subtitle" w:locked="1"/>
    <w:lsdException w:qFormat="1" w:unhideWhenUsed="0" w:uiPriority="0" w:name="Salutation" w:locked="1"/>
    <w:lsdException w:qFormat="1" w:unhideWhenUsed="0" w:uiPriority="0" w:name="Date" w:locked="1"/>
    <w:lsdException w:qFormat="1" w:unhideWhenUsed="0" w:uiPriority="0" w:name="Body Text First Indent" w:locked="1"/>
    <w:lsdException w:qFormat="1" w:unhideWhenUsed="0" w:uiPriority="0" w:name="Body Text First Indent 2" w:locked="1"/>
    <w:lsdException w:qFormat="1" w:unhideWhenUsed="0" w:uiPriority="0" w:name="Note Heading" w:locked="1"/>
    <w:lsdException w:qFormat="1" w:unhideWhenUsed="0" w:uiPriority="0" w:name="Body Text 2" w:locked="1"/>
    <w:lsdException w:qFormat="1" w:unhideWhenUsed="0" w:uiPriority="0" w:name="Body Text 3" w:locked="1"/>
    <w:lsdException w:qFormat="1" w:unhideWhenUsed="0" w:uiPriority="0" w:name="Body Text Indent 2" w:locked="1"/>
    <w:lsdException w:qFormat="1" w:unhideWhenUsed="0" w:uiPriority="0" w:name="Body Text Indent 3" w:locked="1"/>
    <w:lsdException w:qFormat="1" w:unhideWhenUsed="0" w:uiPriority="0" w:name="Block Text" w:locked="1"/>
    <w:lsdException w:qFormat="1" w:unhideWhenUsed="0" w:uiPriority="0" w:name="Hyperlink" w:locked="1"/>
    <w:lsdException w:qFormat="1" w:unhideWhenUsed="0" w:uiPriority="0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 w:locked="1"/>
    <w:lsdException w:qFormat="1" w:unhideWhenUsed="0" w:uiPriority="0" w:name="Plain Text" w:locked="1"/>
    <w:lsdException w:qFormat="1" w:unhideWhenUsed="0" w:uiPriority="0" w:name="E-mail Signature" w:locked="1"/>
    <w:lsdException w:qFormat="1" w:unhideWhenUsed="0" w:uiPriority="0" w:name="Normal (Web)" w:locked="1"/>
    <w:lsdException w:qFormat="1" w:unhideWhenUsed="0" w:uiPriority="0" w:name="HTML Acronym" w:locked="1"/>
    <w:lsdException w:qFormat="1" w:unhideWhenUsed="0" w:uiPriority="0" w:name="HTML Address" w:locked="1"/>
    <w:lsdException w:qFormat="1" w:unhideWhenUsed="0" w:uiPriority="0" w:name="HTML Cite" w:locked="1"/>
    <w:lsdException w:qFormat="1" w:unhideWhenUsed="0" w:uiPriority="0" w:name="HTML Code" w:locked="1"/>
    <w:lsdException w:qFormat="1" w:unhideWhenUsed="0" w:uiPriority="0" w:name="HTML Definition" w:locked="1"/>
    <w:lsdException w:unhideWhenUsed="0" w:uiPriority="0" w:name="HTML Keyboard" w:locked="1"/>
    <w:lsdException w:qFormat="1" w:unhideWhenUsed="0" w:uiPriority="0" w:name="HTML Preformatted" w:locked="1"/>
    <w:lsdException w:qFormat="1" w:unhideWhenUsed="0" w:uiPriority="0" w:name="HTML Sample" w:locked="1"/>
    <w:lsdException w:qFormat="1" w:unhideWhenUsed="0" w:uiPriority="0" w:name="HTML Typewriter" w:locked="1"/>
    <w:lsdException w:qFormat="1" w:unhideWhenUsed="0" w:uiPriority="0" w:name="HTML Variable" w:locked="1"/>
    <w:lsdException w:qFormat="1" w:uiPriority="99" w:name="Normal Table"/>
    <w:lsdException w:qFormat="1" w:unhideWhenUsed="0" w:uiPriority="0" w:name="annotation subject" w:locked="1"/>
    <w:lsdException w:unhideWhenUsed="0" w:uiPriority="0" w:name="Table Simple 1" w:locked="1"/>
    <w:lsdException w:unhideWhenUsed="0" w:uiPriority="0" w:name="Table Simple 2" w:locked="1"/>
    <w:lsdException w:unhideWhenUsed="0" w:uiPriority="0" w:name="Table Simple 3" w:locked="1"/>
    <w:lsdException w:qFormat="1" w:unhideWhenUsed="0" w:uiPriority="0" w:name="Table Classic 1" w:locked="1"/>
    <w:lsdException w:qFormat="1" w:unhideWhenUsed="0" w:uiPriority="0" w:name="Table Classic 2" w:locked="1"/>
    <w:lsdException w:qFormat="1" w:unhideWhenUsed="0" w:uiPriority="0" w:name="Table Classic 3" w:locked="1"/>
    <w:lsdException w:unhideWhenUsed="0" w:uiPriority="0" w:name="Table Classic 4" w:locked="1"/>
    <w:lsdException w:qFormat="1" w:unhideWhenUsed="0" w:uiPriority="0" w:name="Table Colorful 1" w:locked="1"/>
    <w:lsdException w:qFormat="1" w:unhideWhenUsed="0" w:uiPriority="0" w:name="Table Colorful 2" w:locked="1"/>
    <w:lsdException w:qFormat="1" w:unhideWhenUsed="0" w:uiPriority="0" w:name="Table Colorful 3" w:locked="1"/>
    <w:lsdException w:qFormat="1" w:unhideWhenUsed="0" w:uiPriority="0" w:name="Table Columns 1" w:locked="1"/>
    <w:lsdException w:qFormat="1" w:unhideWhenUsed="0" w:uiPriority="0" w:name="Table Columns 2" w:locked="1"/>
    <w:lsdException w:qFormat="1" w:unhideWhenUsed="0" w:uiPriority="0" w:name="Table Columns 3" w:locked="1"/>
    <w:lsdException w:qFormat="1" w:unhideWhenUsed="0" w:uiPriority="0" w:name="Table Columns 4" w:locked="1"/>
    <w:lsdException w:qFormat="1" w:unhideWhenUsed="0" w:uiPriority="0" w:name="Table Columns 5" w:locked="1"/>
    <w:lsdException w:unhideWhenUsed="0" w:uiPriority="0" w:name="Table Grid 1" w:locked="1"/>
    <w:lsdException w:unhideWhenUsed="0" w:uiPriority="0" w:name="Table Grid 2" w:locked="1"/>
    <w:lsdException w:qFormat="1" w:unhideWhenUsed="0" w:uiPriority="0" w:name="Table Grid 3" w:locked="1"/>
    <w:lsdException w:qFormat="1" w:unhideWhenUsed="0" w:uiPriority="0" w:name="Table Grid 4" w:locked="1"/>
    <w:lsdException w:qFormat="1" w:unhideWhenUsed="0" w:uiPriority="0" w:name="Table Grid 5" w:locked="1"/>
    <w:lsdException w:qFormat="1" w:unhideWhenUsed="0" w:uiPriority="0" w:name="Table Grid 6" w:locked="1"/>
    <w:lsdException w:qFormat="1" w:unhideWhenUsed="0" w:uiPriority="0" w:name="Table Grid 7" w:locked="1"/>
    <w:lsdException w:unhideWhenUsed="0" w:uiPriority="0" w:name="Table Grid 8" w:locked="1"/>
    <w:lsdException w:unhideWhenUsed="0" w:uiPriority="0" w:name="Table List 1" w:locked="1"/>
    <w:lsdException w:unhideWhenUsed="0" w:uiPriority="0" w:name="Table List 2" w:locked="1"/>
    <w:lsdException w:unhideWhenUsed="0" w:uiPriority="0" w:name="Table List 3" w:locked="1"/>
    <w:lsdException w:unhideWhenUsed="0" w:uiPriority="0" w:name="Table List 4" w:locked="1"/>
    <w:lsdException w:unhideWhenUsed="0" w:uiPriority="0" w:name="Table List 5" w:locked="1"/>
    <w:lsdException w:unhideWhenUsed="0" w:uiPriority="0" w:name="Table List 6" w:locked="1"/>
    <w:lsdException w:unhideWhenUsed="0" w:uiPriority="0" w:name="Table List 7" w:locked="1"/>
    <w:lsdException w:unhideWhenUsed="0" w:uiPriority="0" w:name="Table List 8" w:locked="1"/>
    <w:lsdException w:qFormat="1" w:unhideWhenUsed="0" w:uiPriority="0" w:name="Table 3D effects 1" w:locked="1"/>
    <w:lsdException w:qFormat="1" w:unhideWhenUsed="0" w:uiPriority="0" w:name="Table 3D effects 2" w:locked="1"/>
    <w:lsdException w:qFormat="1" w:unhideWhenUsed="0" w:uiPriority="0" w:name="Table 3D effects 3" w:locked="1"/>
    <w:lsdException w:qFormat="1" w:unhideWhenUsed="0" w:uiPriority="0" w:name="Table Contemporary" w:locked="1"/>
    <w:lsdException w:qFormat="1" w:unhideWhenUsed="0" w:uiPriority="0" w:name="Table Elegant" w:locked="1"/>
    <w:lsdException w:unhideWhenUsed="0" w:uiPriority="0" w:name="Table Professional" w:locked="1"/>
    <w:lsdException w:qFormat="1" w:unhideWhenUsed="0" w:uiPriority="0" w:name="Table Subtle 1" w:locked="1"/>
    <w:lsdException w:unhideWhenUsed="0" w:uiPriority="0" w:name="Table Subtle 2" w:locked="1"/>
    <w:lsdException w:unhideWhenUsed="0" w:uiPriority="0" w:name="Table Web 1" w:locked="1"/>
    <w:lsdException w:unhideWhenUsed="0" w:uiPriority="0" w:name="Table Web 2" w:locked="1"/>
    <w:lsdException w:unhideWhenUsed="0" w:uiPriority="0" w:name="Table Web 3" w:locked="1"/>
    <w:lsdException w:qFormat="1" w:unhideWhenUsed="0" w:uiPriority="0" w:name="Balloon Text" w:locked="1"/>
    <w:lsdException w:unhideWhenUsed="0" w:uiPriority="0" w:name="Table Grid" w:locked="1"/>
    <w:lsdException w:unhideWhenUsed="0"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after="100"/>
    </w:pPr>
    <w:rPr>
      <w:rFonts w:ascii="Arial" w:hAnsi="Arial" w:eastAsia="Times New Roman" w:cs="Times New Roman"/>
      <w:sz w:val="22"/>
      <w:szCs w:val="24"/>
      <w:lang w:val="en-AU" w:eastAsia="en-AU" w:bidi="ar-SA"/>
    </w:rPr>
  </w:style>
  <w:style w:type="paragraph" w:styleId="2">
    <w:name w:val="heading 1"/>
    <w:basedOn w:val="3"/>
    <w:next w:val="3"/>
    <w:qFormat/>
    <w:locked/>
    <w:uiPriority w:val="0"/>
    <w:pPr>
      <w:keepNext/>
      <w:spacing w:before="200" w:after="0"/>
      <w:outlineLvl w:val="0"/>
    </w:pPr>
    <w:rPr>
      <w:b/>
      <w:color w:val="3B6E8F"/>
      <w:sz w:val="32"/>
    </w:rPr>
  </w:style>
  <w:style w:type="paragraph" w:styleId="4">
    <w:name w:val="heading 2"/>
    <w:basedOn w:val="3"/>
    <w:next w:val="3"/>
    <w:link w:val="180"/>
    <w:qFormat/>
    <w:locked/>
    <w:uiPriority w:val="0"/>
    <w:pPr>
      <w:keepNext/>
      <w:spacing w:before="200" w:after="0"/>
      <w:outlineLvl w:val="1"/>
    </w:pPr>
    <w:rPr>
      <w:b/>
      <w:color w:val="3B6E8F"/>
      <w:sz w:val="26"/>
    </w:rPr>
  </w:style>
  <w:style w:type="paragraph" w:styleId="5">
    <w:name w:val="heading 3"/>
    <w:basedOn w:val="3"/>
    <w:next w:val="3"/>
    <w:link w:val="175"/>
    <w:qFormat/>
    <w:locked/>
    <w:uiPriority w:val="0"/>
    <w:pPr>
      <w:keepNext/>
      <w:spacing w:before="200" w:after="0"/>
      <w:outlineLvl w:val="2"/>
    </w:pPr>
    <w:rPr>
      <w:color w:val="3B6E8F"/>
      <w:sz w:val="24"/>
    </w:rPr>
  </w:style>
  <w:style w:type="paragraph" w:styleId="6">
    <w:name w:val="heading 4"/>
    <w:basedOn w:val="3"/>
    <w:next w:val="3"/>
    <w:link w:val="181"/>
    <w:qFormat/>
    <w:locked/>
    <w:uiPriority w:val="0"/>
    <w:pPr>
      <w:keepNext/>
      <w:spacing w:before="200" w:after="0"/>
      <w:outlineLvl w:val="3"/>
    </w:pPr>
    <w:rPr>
      <w:i/>
    </w:rPr>
  </w:style>
  <w:style w:type="paragraph" w:styleId="7">
    <w:name w:val="heading 5"/>
    <w:basedOn w:val="1"/>
    <w:next w:val="1"/>
    <w:qFormat/>
    <w:locked/>
    <w:uiPriority w:val="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6"/>
    <w:basedOn w:val="1"/>
    <w:next w:val="1"/>
    <w:qFormat/>
    <w:locked/>
    <w:uiPriority w:val="0"/>
    <w:pPr>
      <w:spacing w:before="240" w:after="60"/>
      <w:outlineLvl w:val="5"/>
    </w:pPr>
    <w:rPr>
      <w:b/>
      <w:bCs/>
      <w:szCs w:val="22"/>
    </w:rPr>
  </w:style>
  <w:style w:type="paragraph" w:styleId="9">
    <w:name w:val="heading 7"/>
    <w:basedOn w:val="1"/>
    <w:next w:val="1"/>
    <w:qFormat/>
    <w:locked/>
    <w:uiPriority w:val="0"/>
    <w:pPr>
      <w:spacing w:before="240" w:after="60"/>
      <w:outlineLvl w:val="6"/>
    </w:pPr>
  </w:style>
  <w:style w:type="paragraph" w:styleId="10">
    <w:name w:val="heading 8"/>
    <w:basedOn w:val="1"/>
    <w:next w:val="1"/>
    <w:qFormat/>
    <w:locked/>
    <w:uiPriority w:val="0"/>
    <w:pPr>
      <w:spacing w:before="240" w:after="60"/>
      <w:outlineLvl w:val="7"/>
    </w:pPr>
    <w:rPr>
      <w:i/>
      <w:iCs/>
    </w:rPr>
  </w:style>
  <w:style w:type="paragraph" w:styleId="11">
    <w:name w:val="heading 9"/>
    <w:basedOn w:val="1"/>
    <w:next w:val="1"/>
    <w:qFormat/>
    <w:locked/>
    <w:uiPriority w:val="0"/>
    <w:pPr>
      <w:spacing w:before="240" w:after="60"/>
      <w:outlineLvl w:val="8"/>
    </w:pPr>
    <w:rPr>
      <w:rFonts w:cs="Arial"/>
      <w:szCs w:val="22"/>
    </w:rPr>
  </w:style>
  <w:style w:type="character" w:default="1" w:styleId="12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link w:val="178"/>
    <w:semiHidden/>
    <w:qFormat/>
    <w:locked/>
    <w:uiPriority w:val="0"/>
    <w:pPr>
      <w:spacing w:before="100" w:after="100"/>
    </w:pPr>
    <w:rPr>
      <w:rFonts w:ascii="Arial" w:hAnsi="Arial" w:eastAsia="Times New Roman" w:cs="Times New Roman"/>
      <w:sz w:val="22"/>
      <w:szCs w:val="24"/>
      <w:lang w:val="en-AU" w:eastAsia="en-AU" w:bidi="ar-SA"/>
    </w:rPr>
  </w:style>
  <w:style w:type="paragraph" w:styleId="14">
    <w:name w:val="Balloon Text"/>
    <w:basedOn w:val="1"/>
    <w:semiHidden/>
    <w:qFormat/>
    <w:locked/>
    <w:uiPriority w:val="0"/>
    <w:rPr>
      <w:rFonts w:ascii="Tahoma" w:hAnsi="Tahoma" w:cs="Tahoma"/>
      <w:sz w:val="16"/>
      <w:szCs w:val="16"/>
    </w:rPr>
  </w:style>
  <w:style w:type="paragraph" w:styleId="15">
    <w:name w:val="Block Text"/>
    <w:basedOn w:val="1"/>
    <w:semiHidden/>
    <w:qFormat/>
    <w:locked/>
    <w:uiPriority w:val="0"/>
    <w:pPr>
      <w:spacing w:after="120"/>
      <w:ind w:left="1440" w:right="1440"/>
    </w:pPr>
  </w:style>
  <w:style w:type="paragraph" w:styleId="16">
    <w:name w:val="Body Text 2"/>
    <w:basedOn w:val="1"/>
    <w:semiHidden/>
    <w:qFormat/>
    <w:locked/>
    <w:uiPriority w:val="0"/>
    <w:pPr>
      <w:spacing w:after="120" w:line="480" w:lineRule="auto"/>
    </w:pPr>
  </w:style>
  <w:style w:type="paragraph" w:styleId="17">
    <w:name w:val="Body Text 3"/>
    <w:basedOn w:val="1"/>
    <w:semiHidden/>
    <w:qFormat/>
    <w:locked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3"/>
    <w:semiHidden/>
    <w:qFormat/>
    <w:locked/>
    <w:uiPriority w:val="0"/>
    <w:pPr>
      <w:spacing w:before="0" w:after="120"/>
      <w:ind w:firstLine="210"/>
    </w:pPr>
    <w:rPr>
      <w:rFonts w:ascii="Times New Roman" w:hAnsi="Times New Roman"/>
      <w:sz w:val="24"/>
    </w:rPr>
  </w:style>
  <w:style w:type="paragraph" w:styleId="19">
    <w:name w:val="Body Text Indent"/>
    <w:basedOn w:val="1"/>
    <w:semiHidden/>
    <w:qFormat/>
    <w:locked/>
    <w:uiPriority w:val="0"/>
    <w:pPr>
      <w:spacing w:after="120"/>
      <w:ind w:left="283"/>
    </w:pPr>
  </w:style>
  <w:style w:type="paragraph" w:styleId="20">
    <w:name w:val="Body Text First Indent 2"/>
    <w:basedOn w:val="19"/>
    <w:semiHidden/>
    <w:qFormat/>
    <w:locked/>
    <w:uiPriority w:val="0"/>
    <w:pPr>
      <w:ind w:firstLine="210"/>
    </w:pPr>
  </w:style>
  <w:style w:type="paragraph" w:styleId="21">
    <w:name w:val="Body Text Indent 2"/>
    <w:basedOn w:val="1"/>
    <w:semiHidden/>
    <w:qFormat/>
    <w:locked/>
    <w:uiPriority w:val="0"/>
    <w:pPr>
      <w:spacing w:after="120" w:line="480" w:lineRule="auto"/>
      <w:ind w:left="283"/>
    </w:pPr>
  </w:style>
  <w:style w:type="paragraph" w:styleId="22">
    <w:name w:val="Body Text Indent 3"/>
    <w:basedOn w:val="1"/>
    <w:semiHidden/>
    <w:qFormat/>
    <w:locked/>
    <w:uiPriority w:val="0"/>
    <w:pPr>
      <w:spacing w:after="120"/>
      <w:ind w:left="283"/>
    </w:pPr>
    <w:rPr>
      <w:sz w:val="16"/>
      <w:szCs w:val="16"/>
    </w:rPr>
  </w:style>
  <w:style w:type="paragraph" w:styleId="23">
    <w:name w:val="caption"/>
    <w:basedOn w:val="3"/>
    <w:next w:val="3"/>
    <w:link w:val="179"/>
    <w:qFormat/>
    <w:locked/>
    <w:uiPriority w:val="0"/>
    <w:pPr>
      <w:spacing w:before="40" w:after="40"/>
    </w:pPr>
    <w:rPr>
      <w:bCs/>
      <w:sz w:val="18"/>
      <w:szCs w:val="20"/>
    </w:rPr>
  </w:style>
  <w:style w:type="paragraph" w:styleId="24">
    <w:name w:val="Closing"/>
    <w:basedOn w:val="1"/>
    <w:semiHidden/>
    <w:qFormat/>
    <w:locked/>
    <w:uiPriority w:val="0"/>
    <w:pPr>
      <w:ind w:left="4252"/>
    </w:pPr>
  </w:style>
  <w:style w:type="character" w:styleId="25">
    <w:name w:val="annotation reference"/>
    <w:semiHidden/>
    <w:qFormat/>
    <w:locked/>
    <w:uiPriority w:val="0"/>
    <w:rPr>
      <w:sz w:val="16"/>
      <w:szCs w:val="16"/>
    </w:rPr>
  </w:style>
  <w:style w:type="paragraph" w:styleId="26">
    <w:name w:val="annotation text"/>
    <w:basedOn w:val="1"/>
    <w:semiHidden/>
    <w:qFormat/>
    <w:locked/>
    <w:uiPriority w:val="0"/>
    <w:rPr>
      <w:sz w:val="20"/>
      <w:szCs w:val="20"/>
    </w:rPr>
  </w:style>
  <w:style w:type="paragraph" w:styleId="27">
    <w:name w:val="annotation subject"/>
    <w:basedOn w:val="26"/>
    <w:next w:val="26"/>
    <w:semiHidden/>
    <w:qFormat/>
    <w:locked/>
    <w:uiPriority w:val="0"/>
    <w:rPr>
      <w:b/>
      <w:bCs/>
    </w:rPr>
  </w:style>
  <w:style w:type="paragraph" w:styleId="28">
    <w:name w:val="Date"/>
    <w:basedOn w:val="1"/>
    <w:next w:val="1"/>
    <w:semiHidden/>
    <w:qFormat/>
    <w:locked/>
    <w:uiPriority w:val="0"/>
  </w:style>
  <w:style w:type="paragraph" w:styleId="29">
    <w:name w:val="Document Map"/>
    <w:basedOn w:val="1"/>
    <w:semiHidden/>
    <w:qFormat/>
    <w:locked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30">
    <w:name w:val="E-mail Signature"/>
    <w:basedOn w:val="1"/>
    <w:semiHidden/>
    <w:qFormat/>
    <w:locked/>
    <w:uiPriority w:val="0"/>
  </w:style>
  <w:style w:type="character" w:styleId="31">
    <w:name w:val="Emphasis"/>
    <w:qFormat/>
    <w:uiPriority w:val="0"/>
    <w:rPr>
      <w:i/>
      <w:iCs/>
    </w:rPr>
  </w:style>
  <w:style w:type="character" w:styleId="32">
    <w:name w:val="endnote reference"/>
    <w:semiHidden/>
    <w:qFormat/>
    <w:locked/>
    <w:uiPriority w:val="0"/>
    <w:rPr>
      <w:vertAlign w:val="superscript"/>
    </w:rPr>
  </w:style>
  <w:style w:type="paragraph" w:styleId="33">
    <w:name w:val="endnote text"/>
    <w:basedOn w:val="1"/>
    <w:link w:val="168"/>
    <w:semiHidden/>
    <w:qFormat/>
    <w:locked/>
    <w:uiPriority w:val="0"/>
    <w:pPr>
      <w:spacing w:before="40" w:after="40"/>
    </w:pPr>
    <w:rPr>
      <w:sz w:val="18"/>
      <w:szCs w:val="20"/>
    </w:rPr>
  </w:style>
  <w:style w:type="paragraph" w:styleId="34">
    <w:name w:val="envelope address"/>
    <w:basedOn w:val="1"/>
    <w:semiHidden/>
    <w:qFormat/>
    <w:locked/>
    <w:uiPriority w:val="0"/>
    <w:pPr>
      <w:framePr w:w="7920" w:h="1980" w:hRule="exact" w:hSpace="180" w:wrap="auto" w:vAnchor="margin" w:hAnchor="page" w:xAlign="center" w:yAlign="bottom"/>
      <w:ind w:left="2880"/>
    </w:pPr>
    <w:rPr>
      <w:rFonts w:cs="Arial"/>
      <w:sz w:val="24"/>
    </w:rPr>
  </w:style>
  <w:style w:type="paragraph" w:styleId="35">
    <w:name w:val="envelope return"/>
    <w:basedOn w:val="1"/>
    <w:semiHidden/>
    <w:qFormat/>
    <w:locked/>
    <w:uiPriority w:val="0"/>
    <w:rPr>
      <w:rFonts w:cs="Arial"/>
      <w:sz w:val="20"/>
      <w:szCs w:val="20"/>
    </w:rPr>
  </w:style>
  <w:style w:type="character" w:styleId="36">
    <w:name w:val="FollowedHyperlink"/>
    <w:semiHidden/>
    <w:qFormat/>
    <w:locked/>
    <w:uiPriority w:val="0"/>
    <w:rPr>
      <w:color w:val="606420"/>
      <w:u w:val="single"/>
    </w:rPr>
  </w:style>
  <w:style w:type="paragraph" w:styleId="37">
    <w:name w:val="footer"/>
    <w:basedOn w:val="3"/>
    <w:semiHidden/>
    <w:qFormat/>
    <w:uiPriority w:val="0"/>
    <w:pPr>
      <w:tabs>
        <w:tab w:val="left" w:pos="567"/>
      </w:tabs>
    </w:pPr>
    <w:rPr>
      <w:color w:val="3B6E8F"/>
      <w:sz w:val="18"/>
    </w:rPr>
  </w:style>
  <w:style w:type="character" w:styleId="38">
    <w:name w:val="footnote reference"/>
    <w:semiHidden/>
    <w:qFormat/>
    <w:locked/>
    <w:uiPriority w:val="0"/>
    <w:rPr>
      <w:vertAlign w:val="superscript"/>
    </w:rPr>
  </w:style>
  <w:style w:type="paragraph" w:styleId="39">
    <w:name w:val="footnote text"/>
    <w:basedOn w:val="3"/>
    <w:semiHidden/>
    <w:qFormat/>
    <w:locked/>
    <w:uiPriority w:val="0"/>
    <w:pPr>
      <w:spacing w:before="40" w:after="40"/>
    </w:pPr>
    <w:rPr>
      <w:sz w:val="18"/>
      <w:szCs w:val="20"/>
    </w:rPr>
  </w:style>
  <w:style w:type="paragraph" w:styleId="40">
    <w:name w:val="header"/>
    <w:basedOn w:val="1"/>
    <w:semiHidden/>
    <w:qFormat/>
    <w:locked/>
    <w:uiPriority w:val="0"/>
    <w:pPr>
      <w:tabs>
        <w:tab w:val="center" w:pos="4153"/>
        <w:tab w:val="right" w:pos="8306"/>
      </w:tabs>
    </w:pPr>
  </w:style>
  <w:style w:type="character" w:styleId="41">
    <w:name w:val="HTML Acronym"/>
    <w:basedOn w:val="12"/>
    <w:semiHidden/>
    <w:qFormat/>
    <w:locked/>
    <w:uiPriority w:val="0"/>
  </w:style>
  <w:style w:type="paragraph" w:styleId="42">
    <w:name w:val="HTML Address"/>
    <w:basedOn w:val="1"/>
    <w:semiHidden/>
    <w:qFormat/>
    <w:locked/>
    <w:uiPriority w:val="0"/>
    <w:rPr>
      <w:i/>
      <w:iCs/>
    </w:rPr>
  </w:style>
  <w:style w:type="character" w:styleId="43">
    <w:name w:val="HTML Cite"/>
    <w:semiHidden/>
    <w:qFormat/>
    <w:locked/>
    <w:uiPriority w:val="0"/>
    <w:rPr>
      <w:i/>
      <w:iCs/>
    </w:rPr>
  </w:style>
  <w:style w:type="character" w:styleId="44">
    <w:name w:val="HTML Code"/>
    <w:semiHidden/>
    <w:qFormat/>
    <w:locked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semiHidden/>
    <w:qFormat/>
    <w:locked/>
    <w:uiPriority w:val="0"/>
    <w:rPr>
      <w:i/>
      <w:iCs/>
    </w:rPr>
  </w:style>
  <w:style w:type="character" w:styleId="46">
    <w:name w:val="HTML Keyboard"/>
    <w:semiHidden/>
    <w:locked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semiHidden/>
    <w:qFormat/>
    <w:locked/>
    <w:uiPriority w:val="0"/>
    <w:rPr>
      <w:rFonts w:ascii="Courier New" w:hAnsi="Courier New" w:cs="Courier New"/>
      <w:sz w:val="20"/>
      <w:szCs w:val="20"/>
    </w:rPr>
  </w:style>
  <w:style w:type="character" w:styleId="48">
    <w:name w:val="HTML Sample"/>
    <w:semiHidden/>
    <w:qFormat/>
    <w:locked/>
    <w:uiPriority w:val="0"/>
    <w:rPr>
      <w:rFonts w:ascii="Courier New" w:hAnsi="Courier New" w:cs="Courier New"/>
    </w:rPr>
  </w:style>
  <w:style w:type="character" w:styleId="49">
    <w:name w:val="HTML Typewriter"/>
    <w:semiHidden/>
    <w:qFormat/>
    <w:locked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semiHidden/>
    <w:qFormat/>
    <w:locked/>
    <w:uiPriority w:val="0"/>
    <w:rPr>
      <w:i/>
      <w:iCs/>
    </w:rPr>
  </w:style>
  <w:style w:type="character" w:styleId="51">
    <w:name w:val="Hyperlink"/>
    <w:semiHidden/>
    <w:qFormat/>
    <w:locked/>
    <w:uiPriority w:val="0"/>
    <w:rPr>
      <w:color w:val="0000FF"/>
      <w:u w:val="single"/>
    </w:rPr>
  </w:style>
  <w:style w:type="paragraph" w:styleId="52">
    <w:name w:val="index 1"/>
    <w:basedOn w:val="1"/>
    <w:next w:val="1"/>
    <w:semiHidden/>
    <w:qFormat/>
    <w:locked/>
    <w:uiPriority w:val="0"/>
    <w:pPr>
      <w:ind w:left="240" w:hanging="240"/>
    </w:pPr>
  </w:style>
  <w:style w:type="paragraph" w:styleId="53">
    <w:name w:val="index 2"/>
    <w:basedOn w:val="1"/>
    <w:next w:val="1"/>
    <w:semiHidden/>
    <w:qFormat/>
    <w:locked/>
    <w:uiPriority w:val="0"/>
    <w:pPr>
      <w:ind w:left="480" w:hanging="240"/>
    </w:pPr>
  </w:style>
  <w:style w:type="paragraph" w:styleId="54">
    <w:name w:val="index 3"/>
    <w:basedOn w:val="1"/>
    <w:next w:val="1"/>
    <w:semiHidden/>
    <w:qFormat/>
    <w:locked/>
    <w:uiPriority w:val="0"/>
    <w:pPr>
      <w:ind w:left="720" w:hanging="240"/>
    </w:pPr>
  </w:style>
  <w:style w:type="paragraph" w:styleId="55">
    <w:name w:val="index 4"/>
    <w:basedOn w:val="1"/>
    <w:next w:val="1"/>
    <w:semiHidden/>
    <w:qFormat/>
    <w:locked/>
    <w:uiPriority w:val="0"/>
    <w:pPr>
      <w:ind w:left="960" w:hanging="240"/>
    </w:pPr>
  </w:style>
  <w:style w:type="paragraph" w:styleId="56">
    <w:name w:val="index 5"/>
    <w:basedOn w:val="1"/>
    <w:next w:val="1"/>
    <w:semiHidden/>
    <w:qFormat/>
    <w:locked/>
    <w:uiPriority w:val="0"/>
    <w:pPr>
      <w:ind w:left="1200" w:hanging="240"/>
    </w:pPr>
  </w:style>
  <w:style w:type="paragraph" w:styleId="57">
    <w:name w:val="index 6"/>
    <w:basedOn w:val="1"/>
    <w:next w:val="1"/>
    <w:semiHidden/>
    <w:qFormat/>
    <w:locked/>
    <w:uiPriority w:val="0"/>
    <w:pPr>
      <w:ind w:left="1440" w:hanging="240"/>
    </w:pPr>
  </w:style>
  <w:style w:type="paragraph" w:styleId="58">
    <w:name w:val="index 7"/>
    <w:basedOn w:val="1"/>
    <w:next w:val="1"/>
    <w:semiHidden/>
    <w:qFormat/>
    <w:locked/>
    <w:uiPriority w:val="0"/>
    <w:pPr>
      <w:ind w:left="1680" w:hanging="240"/>
    </w:pPr>
  </w:style>
  <w:style w:type="paragraph" w:styleId="59">
    <w:name w:val="index 8"/>
    <w:basedOn w:val="1"/>
    <w:next w:val="1"/>
    <w:semiHidden/>
    <w:qFormat/>
    <w:locked/>
    <w:uiPriority w:val="0"/>
    <w:pPr>
      <w:ind w:left="1920" w:hanging="240"/>
    </w:pPr>
  </w:style>
  <w:style w:type="paragraph" w:styleId="60">
    <w:name w:val="index 9"/>
    <w:basedOn w:val="1"/>
    <w:next w:val="1"/>
    <w:semiHidden/>
    <w:qFormat/>
    <w:locked/>
    <w:uiPriority w:val="0"/>
    <w:pPr>
      <w:ind w:left="2160" w:hanging="240"/>
    </w:pPr>
  </w:style>
  <w:style w:type="paragraph" w:styleId="61">
    <w:name w:val="index heading"/>
    <w:basedOn w:val="1"/>
    <w:next w:val="52"/>
    <w:semiHidden/>
    <w:qFormat/>
    <w:locked/>
    <w:uiPriority w:val="0"/>
    <w:rPr>
      <w:rFonts w:cs="Arial"/>
      <w:b/>
      <w:bCs/>
    </w:rPr>
  </w:style>
  <w:style w:type="character" w:styleId="62">
    <w:name w:val="line number"/>
    <w:basedOn w:val="12"/>
    <w:semiHidden/>
    <w:qFormat/>
    <w:locked/>
    <w:uiPriority w:val="0"/>
  </w:style>
  <w:style w:type="paragraph" w:styleId="63">
    <w:name w:val="List"/>
    <w:basedOn w:val="1"/>
    <w:semiHidden/>
    <w:qFormat/>
    <w:locked/>
    <w:uiPriority w:val="0"/>
    <w:pPr>
      <w:ind w:left="283" w:hanging="283"/>
    </w:pPr>
  </w:style>
  <w:style w:type="paragraph" w:styleId="64">
    <w:name w:val="List 2"/>
    <w:basedOn w:val="1"/>
    <w:semiHidden/>
    <w:qFormat/>
    <w:locked/>
    <w:uiPriority w:val="0"/>
    <w:pPr>
      <w:ind w:left="566" w:hanging="283"/>
    </w:pPr>
  </w:style>
  <w:style w:type="paragraph" w:styleId="65">
    <w:name w:val="List 3"/>
    <w:basedOn w:val="1"/>
    <w:semiHidden/>
    <w:qFormat/>
    <w:locked/>
    <w:uiPriority w:val="0"/>
    <w:pPr>
      <w:ind w:left="849" w:hanging="283"/>
    </w:pPr>
  </w:style>
  <w:style w:type="paragraph" w:styleId="66">
    <w:name w:val="List 4"/>
    <w:basedOn w:val="1"/>
    <w:semiHidden/>
    <w:qFormat/>
    <w:locked/>
    <w:uiPriority w:val="0"/>
    <w:pPr>
      <w:ind w:left="1132" w:hanging="283"/>
    </w:pPr>
  </w:style>
  <w:style w:type="paragraph" w:styleId="67">
    <w:name w:val="List 5"/>
    <w:basedOn w:val="1"/>
    <w:semiHidden/>
    <w:qFormat/>
    <w:locked/>
    <w:uiPriority w:val="0"/>
    <w:pPr>
      <w:ind w:left="1415" w:hanging="283"/>
    </w:pPr>
  </w:style>
  <w:style w:type="paragraph" w:styleId="68">
    <w:name w:val="List Bullet"/>
    <w:link w:val="182"/>
    <w:semiHidden/>
    <w:qFormat/>
    <w:locked/>
    <w:uiPriority w:val="0"/>
    <w:pPr>
      <w:numPr>
        <w:ilvl w:val="0"/>
        <w:numId w:val="1"/>
      </w:numPr>
      <w:spacing w:after="100"/>
    </w:pPr>
    <w:rPr>
      <w:rFonts w:ascii="Arial" w:hAnsi="Arial" w:eastAsia="Times New Roman" w:cs="Times New Roman"/>
      <w:sz w:val="22"/>
      <w:szCs w:val="24"/>
      <w:lang w:val="en-AU" w:eastAsia="en-AU" w:bidi="ar-SA"/>
    </w:rPr>
  </w:style>
  <w:style w:type="paragraph" w:styleId="69">
    <w:name w:val="List Bullet 2"/>
    <w:semiHidden/>
    <w:qFormat/>
    <w:locked/>
    <w:uiPriority w:val="0"/>
    <w:pPr>
      <w:numPr>
        <w:ilvl w:val="0"/>
        <w:numId w:val="2"/>
      </w:numPr>
      <w:spacing w:after="100"/>
    </w:pPr>
    <w:rPr>
      <w:rFonts w:ascii="Arial" w:hAnsi="Arial" w:eastAsia="Times New Roman" w:cs="Times New Roman"/>
      <w:sz w:val="22"/>
      <w:szCs w:val="24"/>
      <w:lang w:val="en-AU" w:eastAsia="en-AU" w:bidi="ar-SA"/>
    </w:rPr>
  </w:style>
  <w:style w:type="paragraph" w:styleId="70">
    <w:name w:val="List Bullet 3"/>
    <w:basedOn w:val="1"/>
    <w:semiHidden/>
    <w:qFormat/>
    <w:locked/>
    <w:uiPriority w:val="0"/>
    <w:pPr>
      <w:numPr>
        <w:ilvl w:val="0"/>
        <w:numId w:val="3"/>
      </w:numPr>
    </w:pPr>
  </w:style>
  <w:style w:type="paragraph" w:styleId="71">
    <w:name w:val="List Bullet 4"/>
    <w:basedOn w:val="1"/>
    <w:semiHidden/>
    <w:qFormat/>
    <w:locked/>
    <w:uiPriority w:val="0"/>
    <w:pPr>
      <w:numPr>
        <w:ilvl w:val="0"/>
        <w:numId w:val="4"/>
      </w:numPr>
    </w:pPr>
  </w:style>
  <w:style w:type="paragraph" w:styleId="72">
    <w:name w:val="List Bullet 5"/>
    <w:basedOn w:val="1"/>
    <w:semiHidden/>
    <w:qFormat/>
    <w:locked/>
    <w:uiPriority w:val="0"/>
    <w:pPr>
      <w:numPr>
        <w:ilvl w:val="0"/>
        <w:numId w:val="5"/>
      </w:numPr>
    </w:pPr>
  </w:style>
  <w:style w:type="paragraph" w:styleId="73">
    <w:name w:val="List Continue"/>
    <w:basedOn w:val="1"/>
    <w:semiHidden/>
    <w:qFormat/>
    <w:locked/>
    <w:uiPriority w:val="0"/>
    <w:pPr>
      <w:spacing w:after="120"/>
      <w:ind w:left="283"/>
    </w:pPr>
  </w:style>
  <w:style w:type="paragraph" w:styleId="74">
    <w:name w:val="List Continue 2"/>
    <w:basedOn w:val="1"/>
    <w:semiHidden/>
    <w:qFormat/>
    <w:locked/>
    <w:uiPriority w:val="0"/>
    <w:pPr>
      <w:spacing w:after="120"/>
      <w:ind w:left="566"/>
    </w:pPr>
  </w:style>
  <w:style w:type="paragraph" w:styleId="75">
    <w:name w:val="List Continue 3"/>
    <w:basedOn w:val="1"/>
    <w:semiHidden/>
    <w:qFormat/>
    <w:locked/>
    <w:uiPriority w:val="0"/>
    <w:pPr>
      <w:spacing w:after="120"/>
      <w:ind w:left="849"/>
    </w:pPr>
  </w:style>
  <w:style w:type="paragraph" w:styleId="76">
    <w:name w:val="List Continue 4"/>
    <w:basedOn w:val="1"/>
    <w:semiHidden/>
    <w:qFormat/>
    <w:locked/>
    <w:uiPriority w:val="0"/>
    <w:pPr>
      <w:spacing w:after="120"/>
      <w:ind w:left="1132"/>
    </w:pPr>
  </w:style>
  <w:style w:type="paragraph" w:styleId="77">
    <w:name w:val="List Continue 5"/>
    <w:basedOn w:val="1"/>
    <w:semiHidden/>
    <w:qFormat/>
    <w:locked/>
    <w:uiPriority w:val="0"/>
    <w:pPr>
      <w:spacing w:after="120"/>
      <w:ind w:left="1415"/>
    </w:pPr>
  </w:style>
  <w:style w:type="paragraph" w:styleId="78">
    <w:name w:val="List Number"/>
    <w:semiHidden/>
    <w:qFormat/>
    <w:locked/>
    <w:uiPriority w:val="0"/>
    <w:pPr>
      <w:numPr>
        <w:ilvl w:val="0"/>
        <w:numId w:val="6"/>
      </w:numPr>
      <w:spacing w:after="100"/>
    </w:pPr>
    <w:rPr>
      <w:rFonts w:ascii="Arial" w:hAnsi="Arial" w:eastAsia="Times New Roman" w:cs="Times New Roman"/>
      <w:sz w:val="22"/>
      <w:szCs w:val="24"/>
      <w:lang w:val="en-AU" w:eastAsia="en-AU" w:bidi="ar-SA"/>
    </w:rPr>
  </w:style>
  <w:style w:type="paragraph" w:styleId="79">
    <w:name w:val="List Number 2"/>
    <w:semiHidden/>
    <w:qFormat/>
    <w:locked/>
    <w:uiPriority w:val="0"/>
    <w:pPr>
      <w:numPr>
        <w:ilvl w:val="0"/>
        <w:numId w:val="7"/>
      </w:numPr>
      <w:spacing w:after="100"/>
    </w:pPr>
    <w:rPr>
      <w:rFonts w:ascii="Arial" w:hAnsi="Arial" w:eastAsia="Times New Roman" w:cs="Times New Roman"/>
      <w:sz w:val="22"/>
      <w:szCs w:val="24"/>
      <w:lang w:val="en-AU" w:eastAsia="en-AU" w:bidi="ar-SA"/>
    </w:rPr>
  </w:style>
  <w:style w:type="paragraph" w:styleId="80">
    <w:name w:val="List Number 3"/>
    <w:basedOn w:val="1"/>
    <w:semiHidden/>
    <w:qFormat/>
    <w:locked/>
    <w:uiPriority w:val="0"/>
    <w:pPr>
      <w:numPr>
        <w:ilvl w:val="0"/>
        <w:numId w:val="8"/>
      </w:numPr>
    </w:pPr>
  </w:style>
  <w:style w:type="paragraph" w:styleId="81">
    <w:name w:val="List Number 4"/>
    <w:basedOn w:val="1"/>
    <w:semiHidden/>
    <w:qFormat/>
    <w:locked/>
    <w:uiPriority w:val="0"/>
    <w:pPr>
      <w:numPr>
        <w:ilvl w:val="0"/>
        <w:numId w:val="9"/>
      </w:numPr>
    </w:pPr>
  </w:style>
  <w:style w:type="paragraph" w:styleId="82">
    <w:name w:val="List Number 5"/>
    <w:basedOn w:val="1"/>
    <w:semiHidden/>
    <w:qFormat/>
    <w:locked/>
    <w:uiPriority w:val="0"/>
    <w:pPr>
      <w:numPr>
        <w:ilvl w:val="0"/>
        <w:numId w:val="10"/>
      </w:numPr>
    </w:pPr>
  </w:style>
  <w:style w:type="paragraph" w:styleId="83">
    <w:name w:val="macro"/>
    <w:semiHidden/>
    <w:qFormat/>
    <w:locked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eastAsia="Times New Roman" w:cs="Courier New"/>
      <w:lang w:val="en-AU" w:eastAsia="en-AU" w:bidi="ar-SA"/>
    </w:rPr>
  </w:style>
  <w:style w:type="paragraph" w:styleId="84">
    <w:name w:val="Message Header"/>
    <w:basedOn w:val="1"/>
    <w:semiHidden/>
    <w:qFormat/>
    <w:locked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cs="Arial"/>
      <w:sz w:val="24"/>
    </w:rPr>
  </w:style>
  <w:style w:type="paragraph" w:styleId="85">
    <w:name w:val="Normal (Web)"/>
    <w:basedOn w:val="1"/>
    <w:semiHidden/>
    <w:qFormat/>
    <w:locked/>
    <w:uiPriority w:val="0"/>
    <w:rPr>
      <w:rFonts w:ascii="Times New Roman" w:hAnsi="Times New Roman"/>
      <w:sz w:val="24"/>
    </w:rPr>
  </w:style>
  <w:style w:type="paragraph" w:styleId="86">
    <w:name w:val="Normal Indent"/>
    <w:basedOn w:val="1"/>
    <w:semiHidden/>
    <w:qFormat/>
    <w:locked/>
    <w:uiPriority w:val="0"/>
    <w:pPr>
      <w:ind w:left="720"/>
    </w:pPr>
  </w:style>
  <w:style w:type="paragraph" w:styleId="87">
    <w:name w:val="Note Heading"/>
    <w:basedOn w:val="1"/>
    <w:next w:val="1"/>
    <w:semiHidden/>
    <w:qFormat/>
    <w:locked/>
    <w:uiPriority w:val="0"/>
  </w:style>
  <w:style w:type="character" w:styleId="88">
    <w:name w:val="page number"/>
    <w:basedOn w:val="12"/>
    <w:semiHidden/>
    <w:qFormat/>
    <w:locked/>
    <w:uiPriority w:val="0"/>
  </w:style>
  <w:style w:type="paragraph" w:styleId="89">
    <w:name w:val="Plain Text"/>
    <w:basedOn w:val="1"/>
    <w:semiHidden/>
    <w:qFormat/>
    <w:locked/>
    <w:uiPriority w:val="0"/>
    <w:rPr>
      <w:rFonts w:ascii="Courier New" w:hAnsi="Courier New" w:cs="Courier New"/>
      <w:sz w:val="20"/>
      <w:szCs w:val="20"/>
    </w:rPr>
  </w:style>
  <w:style w:type="paragraph" w:styleId="90">
    <w:name w:val="Salutation"/>
    <w:basedOn w:val="1"/>
    <w:next w:val="1"/>
    <w:semiHidden/>
    <w:qFormat/>
    <w:locked/>
    <w:uiPriority w:val="0"/>
  </w:style>
  <w:style w:type="paragraph" w:styleId="91">
    <w:name w:val="Signature"/>
    <w:basedOn w:val="1"/>
    <w:semiHidden/>
    <w:qFormat/>
    <w:locked/>
    <w:uiPriority w:val="0"/>
    <w:pPr>
      <w:ind w:left="4252"/>
    </w:pPr>
  </w:style>
  <w:style w:type="character" w:styleId="92">
    <w:name w:val="Strong"/>
    <w:qFormat/>
    <w:uiPriority w:val="0"/>
    <w:rPr>
      <w:b/>
      <w:bCs/>
    </w:rPr>
  </w:style>
  <w:style w:type="paragraph" w:styleId="93">
    <w:name w:val="Subtitle"/>
    <w:basedOn w:val="1"/>
    <w:qFormat/>
    <w:locked/>
    <w:uiPriority w:val="0"/>
    <w:pPr>
      <w:spacing w:after="60"/>
      <w:jc w:val="center"/>
      <w:outlineLvl w:val="1"/>
    </w:pPr>
    <w:rPr>
      <w:rFonts w:cs="Arial"/>
      <w:sz w:val="24"/>
    </w:rPr>
  </w:style>
  <w:style w:type="table" w:styleId="94">
    <w:name w:val="Table 3D effects 1"/>
    <w:basedOn w:val="13"/>
    <w:semiHidden/>
    <w:qFormat/>
    <w:locked/>
    <w:uiPriority w:val="0"/>
    <w:pPr>
      <w:spacing w:before="100" w:after="10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3"/>
    <w:semiHidden/>
    <w:qFormat/>
    <w:locked/>
    <w:uiPriority w:val="0"/>
    <w:pPr>
      <w:spacing w:before="100" w:after="10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3"/>
    <w:semiHidden/>
    <w:qFormat/>
    <w:locked/>
    <w:uiPriority w:val="0"/>
    <w:pPr>
      <w:spacing w:before="100" w:after="10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3"/>
    <w:semiHidden/>
    <w:qFormat/>
    <w:locked/>
    <w:uiPriority w:val="0"/>
    <w:pPr>
      <w:spacing w:before="100" w:after="100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3"/>
    <w:semiHidden/>
    <w:qFormat/>
    <w:locked/>
    <w:uiPriority w:val="0"/>
    <w:pPr>
      <w:spacing w:before="100" w:after="100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3"/>
    <w:semiHidden/>
    <w:qFormat/>
    <w:locked/>
    <w:uiPriority w:val="0"/>
    <w:pPr>
      <w:spacing w:before="100" w:after="100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3"/>
    <w:semiHidden/>
    <w:locked/>
    <w:uiPriority w:val="0"/>
    <w:pPr>
      <w:spacing w:before="100" w:after="100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3"/>
    <w:semiHidden/>
    <w:qFormat/>
    <w:locked/>
    <w:uiPriority w:val="0"/>
    <w:pPr>
      <w:spacing w:before="100" w:after="100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3"/>
    <w:semiHidden/>
    <w:qFormat/>
    <w:locked/>
    <w:uiPriority w:val="0"/>
    <w:pPr>
      <w:spacing w:before="100" w:after="100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3"/>
    <w:semiHidden/>
    <w:qFormat/>
    <w:locked/>
    <w:uiPriority w:val="0"/>
    <w:pPr>
      <w:spacing w:before="100" w:after="100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3"/>
    <w:semiHidden/>
    <w:qFormat/>
    <w:locked/>
    <w:uiPriority w:val="0"/>
    <w:pPr>
      <w:spacing w:before="100" w:after="100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3"/>
    <w:semiHidden/>
    <w:qFormat/>
    <w:locked/>
    <w:uiPriority w:val="0"/>
    <w:pPr>
      <w:spacing w:before="100" w:after="10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3"/>
    <w:semiHidden/>
    <w:qFormat/>
    <w:locked/>
    <w:uiPriority w:val="0"/>
    <w:pPr>
      <w:spacing w:before="100" w:after="100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3"/>
    <w:semiHidden/>
    <w:qFormat/>
    <w:locked/>
    <w:uiPriority w:val="0"/>
    <w:pPr>
      <w:spacing w:before="100" w:after="100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3"/>
    <w:semiHidden/>
    <w:qFormat/>
    <w:locked/>
    <w:uiPriority w:val="0"/>
    <w:pPr>
      <w:spacing w:before="100" w:after="100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3"/>
    <w:semiHidden/>
    <w:qFormat/>
    <w:locked/>
    <w:uiPriority w:val="0"/>
    <w:pPr>
      <w:spacing w:before="100" w:after="100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3"/>
    <w:semiHidden/>
    <w:qFormat/>
    <w:locked/>
    <w:uiPriority w:val="0"/>
    <w:pPr>
      <w:spacing w:before="100" w:after="100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3"/>
    <w:semiHidden/>
    <w:locked/>
    <w:uiPriority w:val="0"/>
    <w:pPr>
      <w:spacing w:before="100" w:after="10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3"/>
    <w:semiHidden/>
    <w:locked/>
    <w:uiPriority w:val="0"/>
    <w:pPr>
      <w:spacing w:before="100" w:after="100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3"/>
    <w:semiHidden/>
    <w:locked/>
    <w:uiPriority w:val="0"/>
    <w:pPr>
      <w:spacing w:before="100" w:after="100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3"/>
    <w:semiHidden/>
    <w:qFormat/>
    <w:locked/>
    <w:uiPriority w:val="0"/>
    <w:pPr>
      <w:spacing w:before="100" w:after="100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3"/>
    <w:semiHidden/>
    <w:qFormat/>
    <w:locked/>
    <w:uiPriority w:val="0"/>
    <w:pPr>
      <w:spacing w:before="100" w:after="100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3"/>
    <w:semiHidden/>
    <w:qFormat/>
    <w:locked/>
    <w:uiPriority w:val="0"/>
    <w:pPr>
      <w:spacing w:before="100" w:after="100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3"/>
    <w:semiHidden/>
    <w:qFormat/>
    <w:locked/>
    <w:uiPriority w:val="0"/>
    <w:pPr>
      <w:spacing w:before="100" w:after="100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3"/>
    <w:semiHidden/>
    <w:qFormat/>
    <w:locked/>
    <w:uiPriority w:val="0"/>
    <w:pPr>
      <w:spacing w:before="100" w:after="100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3"/>
    <w:semiHidden/>
    <w:locked/>
    <w:uiPriority w:val="0"/>
    <w:pPr>
      <w:spacing w:before="100" w:after="100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3"/>
    <w:semiHidden/>
    <w:locked/>
    <w:uiPriority w:val="0"/>
    <w:pPr>
      <w:spacing w:before="100" w:after="100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3"/>
    <w:semiHidden/>
    <w:locked/>
    <w:uiPriority w:val="0"/>
    <w:pPr>
      <w:spacing w:before="100" w:after="100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3"/>
    <w:semiHidden/>
    <w:locked/>
    <w:uiPriority w:val="0"/>
    <w:pPr>
      <w:spacing w:before="100" w:after="100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3"/>
    <w:semiHidden/>
    <w:locked/>
    <w:uiPriority w:val="0"/>
    <w:pPr>
      <w:spacing w:before="100" w:after="100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3"/>
    <w:semiHidden/>
    <w:locked/>
    <w:uiPriority w:val="0"/>
    <w:pPr>
      <w:spacing w:before="100" w:after="100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3"/>
    <w:semiHidden/>
    <w:locked/>
    <w:uiPriority w:val="0"/>
    <w:pPr>
      <w:spacing w:before="100" w:after="100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3"/>
    <w:semiHidden/>
    <w:locked/>
    <w:uiPriority w:val="0"/>
    <w:pPr>
      <w:spacing w:before="100" w:after="100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3"/>
    <w:semiHidden/>
    <w:locked/>
    <w:uiPriority w:val="0"/>
    <w:pPr>
      <w:spacing w:before="100" w:after="100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semiHidden/>
    <w:qFormat/>
    <w:locked/>
    <w:uiPriority w:val="0"/>
    <w:pPr>
      <w:ind w:left="240" w:hanging="240"/>
    </w:pPr>
  </w:style>
  <w:style w:type="paragraph" w:styleId="129">
    <w:name w:val="table of figures"/>
    <w:basedOn w:val="1"/>
    <w:next w:val="1"/>
    <w:semiHidden/>
    <w:qFormat/>
    <w:locked/>
    <w:uiPriority w:val="0"/>
  </w:style>
  <w:style w:type="table" w:styleId="130">
    <w:name w:val="Table Professional"/>
    <w:basedOn w:val="13"/>
    <w:semiHidden/>
    <w:locked/>
    <w:uiPriority w:val="0"/>
    <w:pPr>
      <w:spacing w:before="100" w:after="100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3"/>
    <w:semiHidden/>
    <w:locked/>
    <w:uiPriority w:val="0"/>
    <w:pPr>
      <w:spacing w:before="100" w:after="100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3"/>
    <w:semiHidden/>
    <w:locked/>
    <w:uiPriority w:val="0"/>
    <w:pPr>
      <w:spacing w:before="100" w:after="100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3"/>
    <w:semiHidden/>
    <w:locked/>
    <w:uiPriority w:val="0"/>
    <w:pPr>
      <w:spacing w:before="100" w:after="100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3"/>
    <w:semiHidden/>
    <w:qFormat/>
    <w:locked/>
    <w:uiPriority w:val="0"/>
    <w:pPr>
      <w:spacing w:before="100" w:after="100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3"/>
    <w:semiHidden/>
    <w:locked/>
    <w:uiPriority w:val="0"/>
    <w:pPr>
      <w:spacing w:before="100" w:after="100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3"/>
    <w:semiHidden/>
    <w:locked/>
    <w:uiPriority w:val="0"/>
    <w:pPr>
      <w:spacing w:before="100" w:after="10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3"/>
    <w:semiHidden/>
    <w:locked/>
    <w:uiPriority w:val="0"/>
    <w:pPr>
      <w:spacing w:before="100" w:after="100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3"/>
    <w:semiHidden/>
    <w:locked/>
    <w:uiPriority w:val="0"/>
    <w:pPr>
      <w:spacing w:before="100" w:after="100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3"/>
    <w:semiHidden/>
    <w:locked/>
    <w:uiPriority w:val="0"/>
    <w:pPr>
      <w:spacing w:before="100" w:after="100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locked/>
    <w:uiPriority w:val="0"/>
    <w:pPr>
      <w:suppressAutoHyphens/>
      <w:autoSpaceDE w:val="0"/>
      <w:autoSpaceDN w:val="0"/>
      <w:adjustRightInd w:val="0"/>
      <w:spacing w:before="3700" w:after="0"/>
      <w:ind w:right="567"/>
      <w:jc w:val="right"/>
      <w:textAlignment w:val="center"/>
    </w:pPr>
    <w:rPr>
      <w:rFonts w:cs="Arial"/>
      <w:b/>
      <w:color w:val="FFFFFF"/>
      <w:sz w:val="36"/>
      <w:szCs w:val="20"/>
      <w:lang w:val="en-GB"/>
    </w:rPr>
  </w:style>
  <w:style w:type="paragraph" w:styleId="141">
    <w:name w:val="toa heading"/>
    <w:basedOn w:val="1"/>
    <w:next w:val="1"/>
    <w:semiHidden/>
    <w:locked/>
    <w:uiPriority w:val="0"/>
    <w:pPr>
      <w:spacing w:before="120"/>
    </w:pPr>
    <w:rPr>
      <w:rFonts w:cs="Arial"/>
      <w:b/>
      <w:bCs/>
    </w:rPr>
  </w:style>
  <w:style w:type="paragraph" w:styleId="142">
    <w:name w:val="toc 1"/>
    <w:basedOn w:val="3"/>
    <w:next w:val="1"/>
    <w:link w:val="183"/>
    <w:semiHidden/>
    <w:qFormat/>
    <w:uiPriority w:val="0"/>
    <w:pPr>
      <w:tabs>
        <w:tab w:val="left" w:pos="397"/>
        <w:tab w:val="right" w:leader="dot" w:pos="9639"/>
      </w:tabs>
      <w:ind w:left="2665" w:hanging="397"/>
    </w:pPr>
    <w:rPr>
      <w:b/>
    </w:rPr>
  </w:style>
  <w:style w:type="paragraph" w:styleId="143">
    <w:name w:val="toc 2"/>
    <w:basedOn w:val="142"/>
    <w:next w:val="144"/>
    <w:semiHidden/>
    <w:qFormat/>
    <w:uiPriority w:val="0"/>
    <w:pPr>
      <w:tabs>
        <w:tab w:val="left" w:pos="3232"/>
      </w:tabs>
      <w:ind w:left="3005"/>
    </w:pPr>
    <w:rPr>
      <w:b w:val="0"/>
    </w:rPr>
  </w:style>
  <w:style w:type="paragraph" w:customStyle="1" w:styleId="144">
    <w:name w:val="Heading 1 TOP (SCC)"/>
    <w:basedOn w:val="145"/>
    <w:qFormat/>
    <w:uiPriority w:val="0"/>
    <w:pPr>
      <w:pageBreakBefore/>
      <w:spacing w:before="0"/>
    </w:pPr>
  </w:style>
  <w:style w:type="paragraph" w:customStyle="1" w:styleId="145">
    <w:name w:val="Heading 1 (SCC)"/>
    <w:qFormat/>
    <w:uiPriority w:val="0"/>
    <w:pPr>
      <w:keepNext/>
      <w:spacing w:before="200"/>
    </w:pPr>
    <w:rPr>
      <w:rFonts w:ascii="Arial" w:hAnsi="Arial" w:eastAsia="Times New Roman" w:cs="Times New Roman"/>
      <w:b/>
      <w:sz w:val="32"/>
      <w:szCs w:val="24"/>
      <w:lang w:val="en-AU" w:eastAsia="en-AU" w:bidi="ar-SA"/>
    </w:rPr>
  </w:style>
  <w:style w:type="paragraph" w:styleId="146">
    <w:name w:val="toc 3"/>
    <w:basedOn w:val="143"/>
    <w:next w:val="1"/>
    <w:semiHidden/>
    <w:qFormat/>
    <w:uiPriority w:val="0"/>
    <w:pPr>
      <w:tabs>
        <w:tab w:val="left" w:pos="340"/>
        <w:tab w:val="clear" w:pos="397"/>
      </w:tabs>
      <w:ind w:left="3232" w:hanging="340"/>
    </w:pPr>
  </w:style>
  <w:style w:type="paragraph" w:styleId="147">
    <w:name w:val="toc 4"/>
    <w:basedOn w:val="1"/>
    <w:next w:val="1"/>
    <w:semiHidden/>
    <w:qFormat/>
    <w:locked/>
    <w:uiPriority w:val="0"/>
    <w:pPr>
      <w:ind w:left="720"/>
    </w:pPr>
  </w:style>
  <w:style w:type="paragraph" w:styleId="148">
    <w:name w:val="toc 5"/>
    <w:basedOn w:val="1"/>
    <w:next w:val="1"/>
    <w:semiHidden/>
    <w:qFormat/>
    <w:locked/>
    <w:uiPriority w:val="0"/>
    <w:pPr>
      <w:ind w:left="960"/>
    </w:pPr>
  </w:style>
  <w:style w:type="paragraph" w:styleId="149">
    <w:name w:val="toc 6"/>
    <w:basedOn w:val="1"/>
    <w:next w:val="1"/>
    <w:semiHidden/>
    <w:qFormat/>
    <w:locked/>
    <w:uiPriority w:val="0"/>
    <w:pPr>
      <w:ind w:left="1200"/>
    </w:pPr>
  </w:style>
  <w:style w:type="paragraph" w:styleId="150">
    <w:name w:val="toc 7"/>
    <w:basedOn w:val="1"/>
    <w:next w:val="1"/>
    <w:semiHidden/>
    <w:qFormat/>
    <w:locked/>
    <w:uiPriority w:val="0"/>
    <w:pPr>
      <w:ind w:left="1440"/>
    </w:pPr>
  </w:style>
  <w:style w:type="paragraph" w:styleId="151">
    <w:name w:val="toc 8"/>
    <w:basedOn w:val="1"/>
    <w:next w:val="1"/>
    <w:semiHidden/>
    <w:qFormat/>
    <w:locked/>
    <w:uiPriority w:val="0"/>
    <w:pPr>
      <w:ind w:left="1680"/>
    </w:pPr>
  </w:style>
  <w:style w:type="paragraph" w:styleId="152">
    <w:name w:val="toc 9"/>
    <w:basedOn w:val="1"/>
    <w:next w:val="1"/>
    <w:semiHidden/>
    <w:qFormat/>
    <w:locked/>
    <w:uiPriority w:val="0"/>
    <w:pPr>
      <w:ind w:left="1920"/>
    </w:pPr>
  </w:style>
  <w:style w:type="paragraph" w:customStyle="1" w:styleId="153">
    <w:name w:val="Heading 2 TOP (SCC)"/>
    <w:basedOn w:val="154"/>
    <w:qFormat/>
    <w:uiPriority w:val="0"/>
    <w:pPr>
      <w:spacing w:before="0"/>
    </w:pPr>
  </w:style>
  <w:style w:type="paragraph" w:customStyle="1" w:styleId="154">
    <w:name w:val="Heading 2 (SCC)"/>
    <w:qFormat/>
    <w:uiPriority w:val="0"/>
    <w:pPr>
      <w:keepNext/>
      <w:spacing w:before="200"/>
    </w:pPr>
    <w:rPr>
      <w:rFonts w:ascii="Arial" w:hAnsi="Arial" w:eastAsia="Times New Roman" w:cs="Times New Roman"/>
      <w:b/>
      <w:sz w:val="26"/>
      <w:szCs w:val="24"/>
      <w:lang w:val="en-AU" w:eastAsia="en-AU" w:bidi="ar-SA"/>
    </w:rPr>
  </w:style>
  <w:style w:type="paragraph" w:customStyle="1" w:styleId="155">
    <w:name w:val="Heading_Table/Figure (SCC)"/>
    <w:basedOn w:val="156"/>
    <w:qFormat/>
    <w:uiPriority w:val="0"/>
    <w:pPr>
      <w:spacing w:before="200"/>
    </w:pPr>
    <w:rPr>
      <w:b/>
    </w:rPr>
  </w:style>
  <w:style w:type="paragraph" w:customStyle="1" w:styleId="156">
    <w:name w:val="Table Text (SCC)"/>
    <w:basedOn w:val="3"/>
    <w:link w:val="201"/>
    <w:qFormat/>
    <w:uiPriority w:val="0"/>
    <w:pPr>
      <w:spacing w:before="40" w:after="40"/>
    </w:pPr>
    <w:rPr>
      <w:sz w:val="20"/>
    </w:rPr>
  </w:style>
  <w:style w:type="paragraph" w:customStyle="1" w:styleId="157">
    <w:name w:val="Table Text_List Bullet (SCC)"/>
    <w:qFormat/>
    <w:uiPriority w:val="0"/>
    <w:pPr>
      <w:numPr>
        <w:ilvl w:val="0"/>
        <w:numId w:val="11"/>
      </w:numPr>
      <w:spacing w:after="40"/>
    </w:pPr>
    <w:rPr>
      <w:rFonts w:ascii="Arial" w:hAnsi="Arial" w:eastAsia="Times New Roman" w:cs="Times New Roman"/>
      <w:szCs w:val="24"/>
      <w:lang w:val="en-AU" w:eastAsia="en-AU" w:bidi="ar-SA"/>
    </w:rPr>
  </w:style>
  <w:style w:type="paragraph" w:customStyle="1" w:styleId="158">
    <w:name w:val="List_bullet"/>
    <w:basedOn w:val="1"/>
    <w:semiHidden/>
    <w:qFormat/>
    <w:locked/>
    <w:uiPriority w:val="0"/>
    <w:pPr>
      <w:numPr>
        <w:ilvl w:val="0"/>
        <w:numId w:val="12"/>
      </w:numPr>
      <w:suppressAutoHyphens/>
      <w:autoSpaceDE w:val="0"/>
      <w:autoSpaceDN w:val="0"/>
      <w:adjustRightInd w:val="0"/>
      <w:textAlignment w:val="center"/>
    </w:pPr>
    <w:rPr>
      <w:rFonts w:cs="Arial"/>
      <w:color w:val="000000"/>
      <w:szCs w:val="22"/>
      <w:lang w:val="en-GB"/>
    </w:rPr>
  </w:style>
  <w:style w:type="paragraph" w:customStyle="1" w:styleId="159">
    <w:name w:val="Footer_odd (SCC)"/>
    <w:basedOn w:val="37"/>
    <w:semiHidden/>
    <w:qFormat/>
    <w:uiPriority w:val="0"/>
    <w:pPr>
      <w:tabs>
        <w:tab w:val="right" w:pos="9072"/>
        <w:tab w:val="right" w:pos="9639"/>
        <w:tab w:val="clear" w:pos="567"/>
      </w:tabs>
      <w:jc w:val="right"/>
    </w:pPr>
  </w:style>
  <w:style w:type="paragraph" w:customStyle="1" w:styleId="160">
    <w:name w:val="Body Text_Intro (SCC)"/>
    <w:basedOn w:val="161"/>
    <w:semiHidden/>
    <w:qFormat/>
    <w:uiPriority w:val="0"/>
    <w:rPr>
      <w:b/>
      <w:bCs/>
      <w:color w:val="3B6E8F"/>
      <w:szCs w:val="20"/>
    </w:rPr>
  </w:style>
  <w:style w:type="paragraph" w:customStyle="1" w:styleId="161">
    <w:name w:val="Body Text (SCC)"/>
    <w:link w:val="192"/>
    <w:uiPriority w:val="0"/>
    <w:pPr>
      <w:spacing w:before="100" w:after="100"/>
    </w:pPr>
    <w:rPr>
      <w:rFonts w:ascii="Arial" w:hAnsi="Arial" w:eastAsia="Times New Roman" w:cs="Times New Roman"/>
      <w:sz w:val="22"/>
      <w:szCs w:val="24"/>
      <w:lang w:val="en-AU" w:eastAsia="en-AU" w:bidi="ar-SA"/>
    </w:rPr>
  </w:style>
  <w:style w:type="paragraph" w:customStyle="1" w:styleId="162">
    <w:name w:val="Title (SCC)"/>
    <w:semiHidden/>
    <w:qFormat/>
    <w:uiPriority w:val="0"/>
    <w:pPr>
      <w:spacing w:before="3700"/>
      <w:ind w:right="567"/>
      <w:jc w:val="right"/>
    </w:pPr>
    <w:rPr>
      <w:rFonts w:ascii="Arial" w:hAnsi="Arial" w:eastAsia="Times New Roman" w:cs="Arial"/>
      <w:b/>
      <w:color w:val="FFFFFF"/>
      <w:sz w:val="36"/>
      <w:lang w:val="en-GB" w:eastAsia="en-AU" w:bidi="ar-SA"/>
    </w:rPr>
  </w:style>
  <w:style w:type="character" w:customStyle="1" w:styleId="163">
    <w:name w:val="Table Text_List Bullet 2 (SCC) Char Char"/>
    <w:link w:val="164"/>
    <w:qFormat/>
    <w:uiPriority w:val="0"/>
    <w:rPr>
      <w:rFonts w:ascii="Arial" w:hAnsi="Arial"/>
      <w:szCs w:val="24"/>
      <w:lang w:val="en-AU" w:eastAsia="en-AU" w:bidi="ar-SA"/>
    </w:rPr>
  </w:style>
  <w:style w:type="paragraph" w:customStyle="1" w:styleId="164">
    <w:name w:val="Table Text_List Bullet 2 (SCC)"/>
    <w:link w:val="163"/>
    <w:uiPriority w:val="0"/>
    <w:pPr>
      <w:numPr>
        <w:ilvl w:val="0"/>
        <w:numId w:val="13"/>
      </w:numPr>
      <w:spacing w:after="40"/>
    </w:pPr>
    <w:rPr>
      <w:rFonts w:ascii="Arial" w:hAnsi="Arial" w:eastAsia="Times New Roman" w:cs="Times New Roman"/>
      <w:szCs w:val="24"/>
      <w:lang w:val="en-AU" w:eastAsia="en-AU" w:bidi="ar-SA"/>
    </w:rPr>
  </w:style>
  <w:style w:type="paragraph" w:customStyle="1" w:styleId="165">
    <w:name w:val="Subject (SCC)"/>
    <w:basedOn w:val="162"/>
    <w:semiHidden/>
    <w:qFormat/>
    <w:uiPriority w:val="0"/>
    <w:pPr>
      <w:spacing w:before="0"/>
    </w:pPr>
    <w:rPr>
      <w:b w:val="0"/>
    </w:rPr>
  </w:style>
  <w:style w:type="paragraph" w:customStyle="1" w:styleId="166">
    <w:name w:val="List_numbered"/>
    <w:basedOn w:val="158"/>
    <w:semiHidden/>
    <w:qFormat/>
    <w:locked/>
    <w:uiPriority w:val="0"/>
    <w:pPr>
      <w:numPr>
        <w:numId w:val="14"/>
      </w:numPr>
      <w:tabs>
        <w:tab w:val="left" w:pos="0"/>
      </w:tabs>
    </w:pPr>
  </w:style>
  <w:style w:type="paragraph" w:customStyle="1" w:styleId="167">
    <w:name w:val="TOC Heading (SCC)"/>
    <w:semiHidden/>
    <w:qFormat/>
    <w:uiPriority w:val="0"/>
    <w:pPr>
      <w:ind w:left="2988" w:hanging="720"/>
    </w:pPr>
    <w:rPr>
      <w:rFonts w:ascii="Arial" w:hAnsi="Arial" w:eastAsia="Times New Roman" w:cs="Times New Roman"/>
      <w:b/>
      <w:color w:val="3B6E8F"/>
      <w:sz w:val="32"/>
      <w:szCs w:val="24"/>
      <w:lang w:val="en-AU" w:eastAsia="en-AU" w:bidi="ar-SA"/>
    </w:rPr>
  </w:style>
  <w:style w:type="character" w:customStyle="1" w:styleId="168">
    <w:name w:val="Endnote Text Char"/>
    <w:link w:val="33"/>
    <w:qFormat/>
    <w:uiPriority w:val="0"/>
    <w:rPr>
      <w:rFonts w:ascii="Arial" w:hAnsi="Arial"/>
      <w:sz w:val="18"/>
      <w:lang w:val="en-AU" w:eastAsia="en-AU" w:bidi="ar-SA"/>
    </w:rPr>
  </w:style>
  <w:style w:type="paragraph" w:customStyle="1" w:styleId="169">
    <w:name w:val="List_numbered 2"/>
    <w:basedOn w:val="166"/>
    <w:semiHidden/>
    <w:qFormat/>
    <w:locked/>
    <w:uiPriority w:val="0"/>
    <w:pPr>
      <w:numPr>
        <w:numId w:val="15"/>
      </w:numPr>
      <w:tabs>
        <w:tab w:val="left" w:pos="794"/>
        <w:tab w:val="clear" w:pos="397"/>
      </w:tabs>
    </w:pPr>
  </w:style>
  <w:style w:type="paragraph" w:customStyle="1" w:styleId="170">
    <w:name w:val="Subject"/>
    <w:basedOn w:val="140"/>
    <w:semiHidden/>
    <w:qFormat/>
    <w:locked/>
    <w:uiPriority w:val="0"/>
    <w:pPr>
      <w:spacing w:before="0"/>
    </w:pPr>
    <w:rPr>
      <w:b w:val="0"/>
    </w:rPr>
  </w:style>
  <w:style w:type="paragraph" w:customStyle="1" w:styleId="171">
    <w:name w:val="Heading 3 TOP (SCC)"/>
    <w:basedOn w:val="172"/>
    <w:link w:val="176"/>
    <w:qFormat/>
    <w:uiPriority w:val="0"/>
    <w:pPr>
      <w:spacing w:before="0"/>
    </w:pPr>
  </w:style>
  <w:style w:type="paragraph" w:customStyle="1" w:styleId="172">
    <w:name w:val="Heading 3 (SCC)"/>
    <w:qFormat/>
    <w:uiPriority w:val="0"/>
    <w:pPr>
      <w:keepNext/>
      <w:spacing w:before="200"/>
    </w:pPr>
    <w:rPr>
      <w:rFonts w:ascii="Arial" w:hAnsi="Arial" w:eastAsia="Times New Roman" w:cs="Times New Roman"/>
      <w:sz w:val="24"/>
      <w:szCs w:val="24"/>
      <w:lang w:val="en-AU" w:eastAsia="en-AU" w:bidi="ar-SA"/>
    </w:rPr>
  </w:style>
  <w:style w:type="paragraph" w:customStyle="1" w:styleId="173">
    <w:name w:val="Heading 4 TOP (SCC)"/>
    <w:basedOn w:val="174"/>
    <w:qFormat/>
    <w:uiPriority w:val="0"/>
    <w:pPr>
      <w:spacing w:before="0"/>
    </w:pPr>
  </w:style>
  <w:style w:type="paragraph" w:customStyle="1" w:styleId="174">
    <w:name w:val="Heading 4 (SCC)"/>
    <w:qFormat/>
    <w:uiPriority w:val="0"/>
    <w:pPr>
      <w:keepNext/>
      <w:spacing w:before="200"/>
    </w:pPr>
    <w:rPr>
      <w:rFonts w:ascii="Arial" w:hAnsi="Arial" w:eastAsia="Times New Roman" w:cs="Times New Roman"/>
      <w:i/>
      <w:sz w:val="22"/>
      <w:szCs w:val="24"/>
      <w:lang w:val="en-AU" w:eastAsia="en-AU" w:bidi="ar-SA"/>
    </w:rPr>
  </w:style>
  <w:style w:type="character" w:customStyle="1" w:styleId="175">
    <w:name w:val="Heading 3 Char"/>
    <w:link w:val="5"/>
    <w:qFormat/>
    <w:uiPriority w:val="0"/>
    <w:rPr>
      <w:rFonts w:ascii="Arial" w:hAnsi="Arial"/>
      <w:color w:val="3B6E8F"/>
      <w:sz w:val="24"/>
      <w:szCs w:val="24"/>
      <w:lang w:val="en-AU" w:eastAsia="en-AU" w:bidi="ar-SA"/>
    </w:rPr>
  </w:style>
  <w:style w:type="character" w:customStyle="1" w:styleId="176">
    <w:name w:val="Heading 3 TOP (SCC) Char Char"/>
    <w:basedOn w:val="175"/>
    <w:link w:val="171"/>
    <w:qFormat/>
    <w:uiPriority w:val="0"/>
    <w:rPr>
      <w:rFonts w:ascii="Arial" w:hAnsi="Arial"/>
      <w:color w:val="3B6E8F"/>
      <w:sz w:val="24"/>
      <w:szCs w:val="24"/>
      <w:lang w:val="en-AU" w:eastAsia="en-AU" w:bidi="ar-SA"/>
    </w:rPr>
  </w:style>
  <w:style w:type="paragraph" w:customStyle="1" w:styleId="177">
    <w:name w:val="List_bullet 2"/>
    <w:basedOn w:val="169"/>
    <w:semiHidden/>
    <w:qFormat/>
    <w:locked/>
    <w:uiPriority w:val="0"/>
    <w:pPr>
      <w:numPr>
        <w:numId w:val="0"/>
      </w:numPr>
    </w:pPr>
  </w:style>
  <w:style w:type="character" w:customStyle="1" w:styleId="178">
    <w:name w:val="Body Text Char"/>
    <w:link w:val="3"/>
    <w:qFormat/>
    <w:uiPriority w:val="0"/>
    <w:rPr>
      <w:rFonts w:ascii="Arial" w:hAnsi="Arial"/>
      <w:sz w:val="22"/>
      <w:szCs w:val="24"/>
      <w:lang w:val="en-AU" w:eastAsia="en-AU" w:bidi="ar-SA"/>
    </w:rPr>
  </w:style>
  <w:style w:type="character" w:customStyle="1" w:styleId="179">
    <w:name w:val="Caption Char"/>
    <w:link w:val="23"/>
    <w:qFormat/>
    <w:uiPriority w:val="0"/>
    <w:rPr>
      <w:rFonts w:ascii="Arial" w:hAnsi="Arial"/>
      <w:bCs/>
      <w:sz w:val="18"/>
      <w:lang w:val="en-AU" w:eastAsia="en-AU" w:bidi="ar-SA"/>
    </w:rPr>
  </w:style>
  <w:style w:type="character" w:customStyle="1" w:styleId="180">
    <w:name w:val="Heading 2 Char"/>
    <w:link w:val="4"/>
    <w:qFormat/>
    <w:uiPriority w:val="0"/>
    <w:rPr>
      <w:rFonts w:ascii="Arial" w:hAnsi="Arial"/>
      <w:b/>
      <w:color w:val="3B6E8F"/>
      <w:sz w:val="26"/>
      <w:szCs w:val="24"/>
      <w:lang w:val="en-AU" w:eastAsia="en-AU" w:bidi="ar-SA"/>
    </w:rPr>
  </w:style>
  <w:style w:type="character" w:customStyle="1" w:styleId="181">
    <w:name w:val="Heading 4 Char"/>
    <w:link w:val="6"/>
    <w:qFormat/>
    <w:uiPriority w:val="0"/>
    <w:rPr>
      <w:rFonts w:ascii="Arial" w:hAnsi="Arial"/>
      <w:i/>
      <w:sz w:val="22"/>
      <w:szCs w:val="24"/>
      <w:lang w:val="en-AU" w:eastAsia="en-AU" w:bidi="ar-SA"/>
    </w:rPr>
  </w:style>
  <w:style w:type="character" w:customStyle="1" w:styleId="182">
    <w:name w:val="List Bullet Char"/>
    <w:link w:val="68"/>
    <w:qFormat/>
    <w:uiPriority w:val="0"/>
    <w:rPr>
      <w:rFonts w:ascii="Arial" w:hAnsi="Arial"/>
      <w:sz w:val="22"/>
      <w:szCs w:val="24"/>
      <w:lang w:val="en-AU" w:eastAsia="en-AU" w:bidi="ar-SA"/>
    </w:rPr>
  </w:style>
  <w:style w:type="character" w:customStyle="1" w:styleId="183">
    <w:name w:val="TOC 1 Char"/>
    <w:link w:val="142"/>
    <w:uiPriority w:val="0"/>
    <w:rPr>
      <w:rFonts w:ascii="Arial" w:hAnsi="Arial"/>
      <w:b/>
      <w:sz w:val="22"/>
      <w:szCs w:val="24"/>
      <w:lang w:val="en-AU" w:eastAsia="en-AU" w:bidi="ar-SA"/>
    </w:rPr>
  </w:style>
  <w:style w:type="table" w:customStyle="1" w:styleId="184">
    <w:name w:val="Table Style 1 (SCC) Reversed Header"/>
    <w:basedOn w:val="13"/>
    <w:uiPriority w:val="0"/>
    <w:pPr>
      <w:spacing w:before="40" w:after="40"/>
    </w:pPr>
    <w:rPr>
      <w:rFonts w:ascii="Arial" w:hAnsi="Arial"/>
    </w:rPr>
    <w:tblPr>
      <w:tblBorders>
        <w:top w:val="single" w:color="999999" w:sz="4" w:space="0"/>
        <w:left w:val="single" w:color="999999" w:sz="4" w:space="0"/>
        <w:bottom w:val="single" w:color="999999" w:sz="4" w:space="0"/>
        <w:right w:val="single" w:color="999999" w:sz="4" w:space="0"/>
        <w:insideH w:val="single" w:color="999999" w:sz="4" w:space="0"/>
        <w:insideV w:val="single" w:color="999999" w:sz="4" w:space="0"/>
      </w:tblBorders>
      <w:tblCellMar>
        <w:left w:w="57" w:type="dxa"/>
        <w:right w:w="57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FFFFFF"/>
        <w:sz w:val="20"/>
      </w:rPr>
      <w:tcPr>
        <w:shd w:val="clear" w:color="auto" w:fill="000000"/>
      </w:tcPr>
    </w:tblStylePr>
  </w:style>
  <w:style w:type="table" w:customStyle="1" w:styleId="185">
    <w:name w:val="Table Style 2 (SCC) Left Column/Pullout"/>
    <w:basedOn w:val="13"/>
    <w:uiPriority w:val="0"/>
    <w:pPr>
      <w:spacing w:before="40" w:after="40"/>
    </w:pPr>
    <w:rPr>
      <w:rFonts w:ascii="Arial" w:hAnsi="Arial"/>
    </w:rPr>
    <w:tblPr>
      <w:tblBorders>
        <w:top w:val="single" w:color="999999" w:sz="4" w:space="0"/>
        <w:left w:val="single" w:color="999999" w:sz="4" w:space="0"/>
        <w:bottom w:val="single" w:color="999999" w:sz="4" w:space="0"/>
        <w:right w:val="single" w:color="999999" w:sz="4" w:space="0"/>
        <w:insideH w:val="single" w:color="999999" w:sz="4" w:space="0"/>
        <w:insideV w:val="single" w:color="999999" w:sz="4" w:space="0"/>
      </w:tblBorders>
      <w:tblCellMar>
        <w:left w:w="57" w:type="dxa"/>
        <w:right w:w="57" w:type="dxa"/>
      </w:tblCellMar>
    </w:tblPr>
    <w:tblStylePr w:type="firstRow">
      <w:rPr>
        <w:rFonts w:ascii="Arial" w:hAnsi="Arial"/>
        <w:color w:val="auto"/>
        <w:sz w:val="20"/>
      </w:rPr>
    </w:tblStylePr>
    <w:tblStylePr w:type="firstCol">
      <w:tcPr>
        <w:shd w:val="clear" w:color="auto" w:fill="E6E6E6"/>
      </w:tcPr>
    </w:tblStylePr>
  </w:style>
  <w:style w:type="table" w:customStyle="1" w:styleId="186">
    <w:name w:val="Table Style 4 (SCC) Clear"/>
    <w:basedOn w:val="13"/>
    <w:uiPriority w:val="0"/>
    <w:pPr>
      <w:spacing w:before="40" w:after="40"/>
    </w:pPr>
    <w:rPr>
      <w:rFonts w:ascii="Arial" w:hAnsi="Arial"/>
    </w:rPr>
    <w:tblPr>
      <w:tblCellMar>
        <w:left w:w="57" w:type="dxa"/>
        <w:right w:w="57" w:type="dxa"/>
      </w:tblCellMar>
    </w:tblPr>
  </w:style>
  <w:style w:type="table" w:customStyle="1" w:styleId="187">
    <w:name w:val="Table Style 3 (SCC) No Header"/>
    <w:basedOn w:val="13"/>
    <w:uiPriority w:val="0"/>
    <w:pPr>
      <w:spacing w:before="40" w:after="40"/>
    </w:pPr>
    <w:rPr>
      <w:rFonts w:ascii="Arial" w:hAnsi="Arial"/>
    </w:rPr>
    <w:tblPr>
      <w:tblBorders>
        <w:top w:val="single" w:color="999999" w:sz="4" w:space="0"/>
        <w:left w:val="single" w:color="999999" w:sz="4" w:space="0"/>
        <w:bottom w:val="single" w:color="999999" w:sz="4" w:space="0"/>
        <w:right w:val="single" w:color="999999" w:sz="4" w:space="0"/>
        <w:insideH w:val="single" w:color="999999" w:sz="4" w:space="0"/>
        <w:insideV w:val="single" w:color="999999" w:sz="4" w:space="0"/>
      </w:tblBorders>
      <w:tblCellMar>
        <w:left w:w="57" w:type="dxa"/>
        <w:right w:w="57" w:type="dxa"/>
      </w:tblCellMar>
    </w:tblPr>
  </w:style>
  <w:style w:type="paragraph" w:customStyle="1" w:styleId="188">
    <w:name w:val="Caption (SCC)"/>
    <w:basedOn w:val="161"/>
    <w:link w:val="193"/>
    <w:uiPriority w:val="0"/>
    <w:pPr>
      <w:spacing w:before="40" w:after="40"/>
    </w:pPr>
    <w:rPr>
      <w:bCs/>
      <w:sz w:val="18"/>
    </w:rPr>
  </w:style>
  <w:style w:type="paragraph" w:customStyle="1" w:styleId="189">
    <w:name w:val="Table Text_List Number (SCC)"/>
    <w:basedOn w:val="78"/>
    <w:uiPriority w:val="0"/>
    <w:pPr>
      <w:numPr>
        <w:numId w:val="16"/>
      </w:numPr>
      <w:spacing w:after="40"/>
    </w:pPr>
    <w:rPr>
      <w:rFonts w:cs="Arial"/>
      <w:color w:val="000000"/>
      <w:sz w:val="20"/>
      <w:lang w:val="en-GB"/>
    </w:rPr>
  </w:style>
  <w:style w:type="paragraph" w:customStyle="1" w:styleId="190">
    <w:name w:val="Table Text_List Number 2 (SCC)"/>
    <w:uiPriority w:val="0"/>
    <w:pPr>
      <w:numPr>
        <w:ilvl w:val="0"/>
        <w:numId w:val="17"/>
      </w:numPr>
      <w:spacing w:after="40"/>
    </w:pPr>
    <w:rPr>
      <w:rFonts w:ascii="Arial" w:hAnsi="Arial" w:eastAsia="Times New Roman" w:cs="Arial"/>
      <w:color w:val="000000"/>
      <w:lang w:val="en-GB" w:eastAsia="en-AU" w:bidi="ar-SA"/>
    </w:rPr>
  </w:style>
  <w:style w:type="paragraph" w:customStyle="1" w:styleId="191">
    <w:name w:val="List Number (SCC)"/>
    <w:qFormat/>
    <w:uiPriority w:val="0"/>
    <w:pPr>
      <w:numPr>
        <w:ilvl w:val="0"/>
        <w:numId w:val="18"/>
      </w:numPr>
      <w:spacing w:after="100"/>
    </w:pPr>
    <w:rPr>
      <w:rFonts w:ascii="Arial" w:hAnsi="Arial" w:eastAsia="Times New Roman" w:cs="Times New Roman"/>
      <w:sz w:val="22"/>
      <w:szCs w:val="24"/>
      <w:lang w:val="en-AU" w:eastAsia="en-AU" w:bidi="ar-SA"/>
    </w:rPr>
  </w:style>
  <w:style w:type="character" w:customStyle="1" w:styleId="192">
    <w:name w:val="Body Text (SCC) Char"/>
    <w:link w:val="161"/>
    <w:qFormat/>
    <w:uiPriority w:val="0"/>
    <w:rPr>
      <w:rFonts w:ascii="Arial" w:hAnsi="Arial"/>
      <w:sz w:val="22"/>
      <w:szCs w:val="24"/>
      <w:lang w:val="en-AU" w:eastAsia="en-AU" w:bidi="ar-SA"/>
    </w:rPr>
  </w:style>
  <w:style w:type="character" w:customStyle="1" w:styleId="193">
    <w:name w:val="Caption (SCC) Char"/>
    <w:link w:val="188"/>
    <w:qFormat/>
    <w:uiPriority w:val="0"/>
    <w:rPr>
      <w:rFonts w:ascii="Arial" w:hAnsi="Arial"/>
      <w:bCs/>
      <w:sz w:val="18"/>
      <w:szCs w:val="24"/>
      <w:lang w:val="en-AU" w:eastAsia="en-AU" w:bidi="ar-SA"/>
    </w:rPr>
  </w:style>
  <w:style w:type="paragraph" w:customStyle="1" w:styleId="194">
    <w:name w:val="Table Text_Header TOP (SCC)"/>
    <w:basedOn w:val="156"/>
    <w:qFormat/>
    <w:uiPriority w:val="0"/>
    <w:pPr>
      <w:pageBreakBefore/>
    </w:pPr>
    <w:rPr>
      <w:color w:val="FFFFFF"/>
    </w:rPr>
  </w:style>
  <w:style w:type="paragraph" w:customStyle="1" w:styleId="195">
    <w:name w:val="List Bullet (SCC)"/>
    <w:qFormat/>
    <w:uiPriority w:val="0"/>
    <w:pPr>
      <w:numPr>
        <w:ilvl w:val="0"/>
        <w:numId w:val="19"/>
      </w:numPr>
      <w:spacing w:after="100"/>
    </w:pPr>
    <w:rPr>
      <w:rFonts w:ascii="Arial" w:hAnsi="Arial" w:eastAsia="Times New Roman" w:cs="Times New Roman"/>
      <w:sz w:val="22"/>
      <w:szCs w:val="24"/>
      <w:lang w:val="en-AU" w:eastAsia="en-AU" w:bidi="ar-SA"/>
    </w:rPr>
  </w:style>
  <w:style w:type="paragraph" w:customStyle="1" w:styleId="196">
    <w:name w:val="List Bullet 2 (SCC)"/>
    <w:qFormat/>
    <w:uiPriority w:val="0"/>
    <w:pPr>
      <w:numPr>
        <w:ilvl w:val="0"/>
        <w:numId w:val="20"/>
      </w:numPr>
      <w:spacing w:after="100"/>
    </w:pPr>
    <w:rPr>
      <w:rFonts w:ascii="Arial" w:hAnsi="Arial" w:eastAsia="Times New Roman" w:cs="Times New Roman"/>
      <w:sz w:val="22"/>
      <w:szCs w:val="24"/>
      <w:lang w:val="en-AU" w:eastAsia="en-AU" w:bidi="ar-SA"/>
    </w:rPr>
  </w:style>
  <w:style w:type="paragraph" w:customStyle="1" w:styleId="197">
    <w:name w:val="Space (SCC)"/>
    <w:qFormat/>
    <w:uiPriority w:val="0"/>
    <w:rPr>
      <w:rFonts w:ascii="Arial" w:hAnsi="Arial" w:eastAsia="Times New Roman" w:cs="Times New Roman"/>
      <w:sz w:val="2"/>
      <w:szCs w:val="24"/>
      <w:lang w:val="en-AU" w:eastAsia="en-AU" w:bidi="ar-SA"/>
    </w:rPr>
  </w:style>
  <w:style w:type="character" w:customStyle="1" w:styleId="198">
    <w:name w:val="Footnote Reference (SCC)"/>
    <w:qFormat/>
    <w:uiPriority w:val="0"/>
    <w:rPr>
      <w:vertAlign w:val="superscript"/>
    </w:rPr>
  </w:style>
  <w:style w:type="paragraph" w:customStyle="1" w:styleId="199">
    <w:name w:val="Footnote Text (SCC)"/>
    <w:basedOn w:val="188"/>
    <w:qFormat/>
    <w:uiPriority w:val="0"/>
  </w:style>
  <w:style w:type="paragraph" w:customStyle="1" w:styleId="200">
    <w:name w:val="Table Text_Answer Line (SCC)"/>
    <w:basedOn w:val="156"/>
    <w:link w:val="202"/>
    <w:uiPriority w:val="0"/>
    <w:pPr>
      <w:tabs>
        <w:tab w:val="right" w:leader="underscore" w:pos="10773"/>
      </w:tabs>
    </w:pPr>
  </w:style>
  <w:style w:type="character" w:customStyle="1" w:styleId="201">
    <w:name w:val="Table Text (SCC) Char"/>
    <w:basedOn w:val="178"/>
    <w:link w:val="156"/>
    <w:qFormat/>
    <w:uiPriority w:val="0"/>
    <w:rPr>
      <w:rFonts w:ascii="Arial" w:hAnsi="Arial"/>
      <w:sz w:val="22"/>
      <w:szCs w:val="24"/>
      <w:lang w:val="en-AU" w:eastAsia="en-AU" w:bidi="ar-SA"/>
    </w:rPr>
  </w:style>
  <w:style w:type="character" w:customStyle="1" w:styleId="202">
    <w:name w:val="Table Text_Answer Line (SCC) Char Char"/>
    <w:basedOn w:val="201"/>
    <w:link w:val="200"/>
    <w:qFormat/>
    <w:uiPriority w:val="0"/>
    <w:rPr>
      <w:rFonts w:ascii="Arial" w:hAnsi="Arial"/>
      <w:sz w:val="22"/>
      <w:szCs w:val="24"/>
      <w:lang w:val="en-AU" w:eastAsia="en-AU" w:bidi="ar-SA"/>
    </w:rPr>
  </w:style>
  <w:style w:type="paragraph" w:customStyle="1" w:styleId="203">
    <w:name w:val="List Number 2 (SCC)"/>
    <w:qFormat/>
    <w:uiPriority w:val="0"/>
    <w:pPr>
      <w:numPr>
        <w:ilvl w:val="0"/>
        <w:numId w:val="21"/>
      </w:numPr>
      <w:spacing w:after="100"/>
    </w:pPr>
    <w:rPr>
      <w:rFonts w:ascii="Arial" w:hAnsi="Arial" w:eastAsia="Times New Roman" w:cs="Times New Roman"/>
      <w:sz w:val="22"/>
      <w:szCs w:val="24"/>
      <w:lang w:val="en-AU" w:eastAsia="en-AU" w:bidi="ar-SA"/>
    </w:rPr>
  </w:style>
  <w:style w:type="paragraph" w:customStyle="1" w:styleId="204">
    <w:name w:val="Table Text_Checkbox"/>
    <w:uiPriority w:val="0"/>
    <w:pPr>
      <w:numPr>
        <w:ilvl w:val="0"/>
        <w:numId w:val="22"/>
      </w:numPr>
      <w:spacing w:after="40"/>
    </w:pPr>
    <w:rPr>
      <w:rFonts w:ascii="Arial" w:hAnsi="Arial" w:eastAsia="Times New Roman" w:cs="Times New Roman"/>
      <w:szCs w:val="24"/>
      <w:lang w:val="en-AU" w:eastAsia="en-AU" w:bidi="ar-SA"/>
    </w:rPr>
  </w:style>
  <w:style w:type="paragraph" w:customStyle="1" w:styleId="205">
    <w:name w:val="Form Title (SCC)"/>
    <w:uiPriority w:val="0"/>
    <w:pPr>
      <w:jc w:val="right"/>
    </w:pPr>
    <w:rPr>
      <w:rFonts w:ascii="Arial" w:hAnsi="Arial" w:eastAsia="Times New Roman" w:cs="Times New Roman"/>
      <w:b/>
      <w:color w:val="FFFFFF"/>
      <w:sz w:val="26"/>
      <w:szCs w:val="24"/>
      <w:lang w:val="en-AU" w:eastAsia="en-AU" w:bidi="ar-SA"/>
    </w:rPr>
  </w:style>
  <w:style w:type="paragraph" w:customStyle="1" w:styleId="206">
    <w:name w:val="Footer (SCC)"/>
    <w:qFormat/>
    <w:uiPriority w:val="0"/>
    <w:rPr>
      <w:rFonts w:ascii="Arial" w:hAnsi="Arial" w:eastAsia="Times New Roman" w:cs="Times New Roman"/>
      <w:bCs/>
      <w:sz w:val="18"/>
      <w:szCs w:val="24"/>
      <w:lang w:val="en-AU" w:eastAsia="en-AU" w:bidi="ar-SA"/>
    </w:rPr>
  </w:style>
  <w:style w:type="paragraph" w:customStyle="1" w:styleId="207">
    <w:name w:val="Government Act (SCC)"/>
    <w:qFormat/>
    <w:uiPriority w:val="0"/>
    <w:pPr>
      <w:spacing w:before="300" w:after="100"/>
      <w:jc w:val="right"/>
    </w:pPr>
    <w:rPr>
      <w:rFonts w:ascii="Arial" w:hAnsi="Arial" w:eastAsia="Times New Roman" w:cs="Times New Roman"/>
      <w:i/>
      <w:szCs w:val="24"/>
      <w:lang w:val="en-AU" w:eastAsia="en-AU" w:bidi="ar-SA"/>
    </w:r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microsoft.com/office/2006/relationships/keyMapCustomizations" Target="customization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SCC</Company>
  <Pages>2</Pages>
  <Words>128</Words>
  <Characters>685</Characters>
  <Lines>77</Lines>
  <Paragraphs>27</Paragraphs>
  <TotalTime>2</TotalTime>
  <ScaleCrop>false</ScaleCrop>
  <LinksUpToDate>false</LinksUpToDate>
  <CharactersWithSpaces>800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2022-12-21T03:15:00Z</dcterms:created>
  <dc:creator>Kate Newlan</dc:creator>
  <cp:lastModifiedBy>Owner</cp:lastModifiedBy>
  <cp:lastPrinted>2019-08-15T02:03:00Z</cp:lastPrinted>
  <dcterms:modified xsi:type="dcterms:W3CDTF">2023-01-31T04:42:25Z</dcterms:modified>
  <dc:subject>Submission Form</dc:subject>
  <dc:title>Local Law Review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KSOProductBuildVer">
    <vt:lpwstr>1033-11.2.0.11380</vt:lpwstr>
  </property>
  <property fmtid="{D5CDD505-2E9C-101B-9397-08002B2CF9AE}" pid="11" name="ICV">
    <vt:lpwstr>0CFC2C554CB34D9EB52AFC214D5632E6</vt:lpwstr>
  </property>
</Properties>
</file>